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600562"/>
    <w:p w14:paraId="48607F29" w14:textId="6AF649EA" w:rsidR="00A12EA2" w:rsidRPr="0002627A" w:rsidRDefault="002F6FBE" w:rsidP="00A12EA2">
      <w:pPr>
        <w:spacing w:after="0" w:line="276" w:lineRule="auto"/>
        <w:jc w:val="right"/>
        <w:rPr>
          <w:rFonts w:ascii="Roboto" w:hAnsi="Roboto"/>
          <w:color w:val="D4551C"/>
        </w:rPr>
      </w:pPr>
      <w:r w:rsidRPr="00CF33BD">
        <w:rPr>
          <w:rFonts w:ascii="Roboto" w:hAnsi="Roboto"/>
          <w:noProof/>
          <w:color w:val="D4551C"/>
        </w:rPr>
        <mc:AlternateContent>
          <mc:Choice Requires="wps">
            <w:drawing>
              <wp:anchor distT="45720" distB="45720" distL="114300" distR="114300" simplePos="0" relativeHeight="251659264" behindDoc="1" locked="0" layoutInCell="1" allowOverlap="1" wp14:anchorId="30F75355" wp14:editId="5AD310B5">
                <wp:simplePos x="0" y="0"/>
                <wp:positionH relativeFrom="column">
                  <wp:posOffset>-83525</wp:posOffset>
                </wp:positionH>
                <wp:positionV relativeFrom="paragraph">
                  <wp:posOffset>161870</wp:posOffset>
                </wp:positionV>
                <wp:extent cx="3419475" cy="1404620"/>
                <wp:effectExtent l="0" t="0" r="0" b="0"/>
                <wp:wrapNone/>
                <wp:docPr id="18812170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1404620"/>
                        </a:xfrm>
                        <a:prstGeom prst="rect">
                          <a:avLst/>
                        </a:prstGeom>
                        <a:noFill/>
                        <a:ln w="9525">
                          <a:noFill/>
                          <a:miter lim="800000"/>
                          <a:headEnd/>
                          <a:tailEnd/>
                        </a:ln>
                      </wps:spPr>
                      <wps:txbx>
                        <w:txbxContent>
                          <w:p w14:paraId="465F9FA5" w14:textId="62149130" w:rsidR="00647826" w:rsidRPr="00F7675C" w:rsidRDefault="00CF33BD" w:rsidP="00CE0BC8">
                            <w:pPr>
                              <w:rPr>
                                <w:rFonts w:ascii="Fredoka One" w:hAnsi="Fredoka One" w:cs="Kigelia"/>
                                <w:color w:val="00B0F0"/>
                                <w:sz w:val="32"/>
                                <w:szCs w:val="32"/>
                              </w:rPr>
                            </w:pPr>
                            <w:r w:rsidRPr="00CF33BD">
                              <w:rPr>
                                <w:rFonts w:ascii="Fredoka One" w:hAnsi="Fredoka One" w:cs="Kigelia"/>
                                <w:color w:val="1C7230"/>
                                <w:sz w:val="40"/>
                                <w:szCs w:val="40"/>
                              </w:rPr>
                              <w:t>202</w:t>
                            </w:r>
                            <w:r w:rsidR="00B43606">
                              <w:rPr>
                                <w:rFonts w:ascii="Fredoka One" w:hAnsi="Fredoka One" w:cs="Kigelia"/>
                                <w:color w:val="1C7230"/>
                                <w:sz w:val="40"/>
                                <w:szCs w:val="40"/>
                              </w:rPr>
                              <w:t>6</w:t>
                            </w:r>
                            <w:r w:rsidRPr="00CF33BD">
                              <w:rPr>
                                <w:rFonts w:ascii="Fredoka One" w:hAnsi="Fredoka One" w:cs="Kigelia"/>
                                <w:color w:val="1C7230"/>
                                <w:sz w:val="40"/>
                                <w:szCs w:val="40"/>
                              </w:rPr>
                              <w:t xml:space="preserve"> ACCADEMIC YEAR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0F75355" id="_x0000_t202" coordsize="21600,21600" o:spt="202" path="m,l,21600r21600,l21600,xe">
                <v:stroke joinstyle="miter"/>
                <v:path gradientshapeok="t" o:connecttype="rect"/>
              </v:shapetype>
              <v:shape id="Text Box 2" o:spid="_x0000_s1026" type="#_x0000_t202" style="position:absolute;left:0;text-align:left;margin-left:-6.6pt;margin-top:12.75pt;width:269.2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" filled="f" stroked="f">
                <v:textbox style="mso-fit-shape-to-text:t">
                  <w:txbxContent>
                    <w:p w14:paraId="465F9FA5" w14:textId="62149130" w:rsidR="00647826" w:rsidRPr="00F7675C" w:rsidRDefault="00CF33BD" w:rsidP="00CE0BC8">
                      <w:pPr>
                        <w:rPr>
                          <w:rFonts w:ascii="Fredoka One" w:hAnsi="Fredoka One" w:cs="Kigelia"/>
                          <w:color w:val="00B0F0"/>
                          <w:sz w:val="32"/>
                          <w:szCs w:val="32"/>
                        </w:rPr>
                      </w:pPr>
                      <w:r w:rsidRPr="00CF33BD">
                        <w:rPr>
                          <w:rFonts w:ascii="Fredoka One" w:hAnsi="Fredoka One" w:cs="Kigelia"/>
                          <w:color w:val="1C7230"/>
                          <w:sz w:val="40"/>
                          <w:szCs w:val="40"/>
                        </w:rPr>
                        <w:t>202</w:t>
                      </w:r>
                      <w:r w:rsidR="00B43606">
                        <w:rPr>
                          <w:rFonts w:ascii="Fredoka One" w:hAnsi="Fredoka One" w:cs="Kigelia"/>
                          <w:color w:val="1C7230"/>
                          <w:sz w:val="40"/>
                          <w:szCs w:val="40"/>
                        </w:rPr>
                        <w:t>6</w:t>
                      </w:r>
                      <w:r w:rsidRPr="00CF33BD">
                        <w:rPr>
                          <w:rFonts w:ascii="Fredoka One" w:hAnsi="Fredoka One" w:cs="Kigelia"/>
                          <w:color w:val="1C7230"/>
                          <w:sz w:val="40"/>
                          <w:szCs w:val="40"/>
                        </w:rPr>
                        <w:t xml:space="preserve"> ACCADEMIC YEAR</w:t>
                      </w:r>
                    </w:p>
                  </w:txbxContent>
                </v:textbox>
              </v:shape>
            </w:pict>
          </mc:Fallback>
        </mc:AlternateContent>
      </w:r>
      <w:r w:rsidRPr="00CF33BD">
        <w:rPr>
          <w:rFonts w:ascii="Roboto" w:hAnsi="Roboto"/>
          <w:noProof/>
          <w:color w:val="D4551C"/>
        </w:rPr>
        <mc:AlternateContent>
          <mc:Choice Requires="wps">
            <w:drawing>
              <wp:anchor distT="45720" distB="45720" distL="114300" distR="114300" simplePos="0" relativeHeight="251661312" behindDoc="1" locked="0" layoutInCell="1" allowOverlap="1" wp14:anchorId="4E6DF66C" wp14:editId="1D535B05">
                <wp:simplePos x="0" y="0"/>
                <wp:positionH relativeFrom="column">
                  <wp:posOffset>3550258</wp:posOffset>
                </wp:positionH>
                <wp:positionV relativeFrom="paragraph">
                  <wp:posOffset>-347621</wp:posOffset>
                </wp:positionV>
                <wp:extent cx="3419475" cy="356042"/>
                <wp:effectExtent l="0" t="0" r="0" b="6350"/>
                <wp:wrapNone/>
                <wp:docPr id="13707509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356042"/>
                        </a:xfrm>
                        <a:prstGeom prst="rect">
                          <a:avLst/>
                        </a:prstGeom>
                        <a:noFill/>
                        <a:ln w="9525">
                          <a:noFill/>
                          <a:miter lim="800000"/>
                          <a:headEnd/>
                          <a:tailEnd/>
                        </a:ln>
                      </wps:spPr>
                      <wps:txbx>
                        <w:txbxContent>
                          <w:p w14:paraId="264BF228" w14:textId="2260844B" w:rsidR="00CE0BC8" w:rsidRPr="00F7675C" w:rsidRDefault="00CE0BC8" w:rsidP="002F6FBE">
                            <w:pPr>
                              <w:jc w:val="right"/>
                              <w:rPr>
                                <w:rFonts w:ascii="Fredoka One" w:hAnsi="Fredoka One" w:cs="Kigelia"/>
                                <w:color w:val="00B0F0"/>
                                <w:sz w:val="32"/>
                                <w:szCs w:val="32"/>
                              </w:rPr>
                            </w:pPr>
                            <w:r>
                              <w:rPr>
                                <w:rFonts w:ascii="Fredoka One" w:hAnsi="Fredoka One" w:cs="Kigelia"/>
                                <w:color w:val="00B0F0"/>
                                <w:sz w:val="32"/>
                                <w:szCs w:val="32"/>
                              </w:rPr>
                              <w:t>RANDPARK C</w:t>
                            </w:r>
                            <w:r w:rsidRPr="00F7675C">
                              <w:rPr>
                                <w:rFonts w:ascii="Fredoka One" w:hAnsi="Fredoka One" w:cs="Kigelia"/>
                                <w:color w:val="00B0F0"/>
                                <w:sz w:val="32"/>
                                <w:szCs w:val="32"/>
                              </w:rPr>
                              <w:t>AMPUS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6DF66C" id="_x0000_s1027" type="#_x0000_t202" style="position:absolute;left:0;text-align:left;margin-left:279.55pt;margin-top:-27.35pt;width:269.25pt;height:28.0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" filled="f" stroked="f">
                <v:textbox>
                  <w:txbxContent>
                    <w:p w14:paraId="264BF228" w14:textId="2260844B" w:rsidR="00CE0BC8" w:rsidRPr="00F7675C" w:rsidRDefault="00CE0BC8" w:rsidP="002F6FBE">
                      <w:pPr>
                        <w:jc w:val="right"/>
                        <w:rPr>
                          <w:rFonts w:ascii="Fredoka One" w:hAnsi="Fredoka One" w:cs="Kigelia"/>
                          <w:color w:val="00B0F0"/>
                          <w:sz w:val="32"/>
                          <w:szCs w:val="32"/>
                        </w:rPr>
                      </w:pPr>
                      <w:r>
                        <w:rPr>
                          <w:rFonts w:ascii="Fredoka One" w:hAnsi="Fredoka One" w:cs="Kigelia"/>
                          <w:color w:val="00B0F0"/>
                          <w:sz w:val="32"/>
                          <w:szCs w:val="32"/>
                        </w:rPr>
                        <w:t>RANDPARK C</w:t>
                      </w:r>
                      <w:r w:rsidRPr="00F7675C">
                        <w:rPr>
                          <w:rFonts w:ascii="Fredoka One" w:hAnsi="Fredoka One" w:cs="Kigelia"/>
                          <w:color w:val="00B0F0"/>
                          <w:sz w:val="32"/>
                          <w:szCs w:val="32"/>
                        </w:rPr>
                        <w:t>AMPUS</w:t>
                      </w:r>
                    </w:p>
                  </w:txbxContent>
                </v:textbox>
              </v:shape>
            </w:pict>
          </mc:Fallback>
        </mc:AlternateContent>
      </w:r>
      <w:r w:rsidR="00A12EA2" w:rsidRPr="0002627A">
        <w:rPr>
          <w:rFonts w:ascii="Roboto" w:hAnsi="Roboto"/>
          <w:color w:val="D4551C"/>
        </w:rPr>
        <w:t>Belle Horizon Nursery School</w:t>
      </w:r>
    </w:p>
    <w:p w14:paraId="38FB1452" w14:textId="4C6606FE" w:rsidR="00A12EA2" w:rsidRPr="0002627A" w:rsidRDefault="00A12EA2" w:rsidP="00A12EA2">
      <w:pPr>
        <w:spacing w:after="0" w:line="276" w:lineRule="auto"/>
        <w:jc w:val="right"/>
        <w:rPr>
          <w:rFonts w:ascii="Roboto" w:hAnsi="Roboto"/>
          <w:color w:val="D4551C"/>
        </w:rPr>
      </w:pPr>
      <w:r w:rsidRPr="0002627A">
        <w:rPr>
          <w:rFonts w:ascii="Roboto" w:hAnsi="Roboto"/>
          <w:color w:val="D4551C"/>
        </w:rPr>
        <w:t>71 Cherry Drive Randpark, Randburg</w:t>
      </w:r>
    </w:p>
    <w:p w14:paraId="1347721F" w14:textId="03966C47" w:rsidR="00A12EA2" w:rsidRPr="0002627A" w:rsidRDefault="00A12EA2" w:rsidP="00A12EA2">
      <w:pPr>
        <w:spacing w:after="0" w:line="276" w:lineRule="auto"/>
        <w:jc w:val="right"/>
        <w:rPr>
          <w:rFonts w:ascii="Roboto" w:hAnsi="Roboto"/>
          <w:color w:val="D4551C"/>
        </w:rPr>
      </w:pPr>
      <w:r w:rsidRPr="0002627A">
        <w:rPr>
          <w:rFonts w:ascii="Roboto" w:hAnsi="Roboto"/>
          <w:color w:val="D4551C"/>
        </w:rPr>
        <w:t>Johannesburg 2194</w:t>
      </w:r>
    </w:p>
    <w:p w14:paraId="36F1CB0E" w14:textId="66D14B33" w:rsidR="00A12EA2" w:rsidRPr="0002627A" w:rsidRDefault="00A12EA2" w:rsidP="00A12EA2">
      <w:pPr>
        <w:spacing w:after="0" w:line="276" w:lineRule="auto"/>
        <w:jc w:val="right"/>
        <w:rPr>
          <w:rFonts w:ascii="Roboto" w:hAnsi="Roboto"/>
          <w:color w:val="D4551C"/>
        </w:rPr>
      </w:pPr>
      <w:r w:rsidRPr="0002627A">
        <w:rPr>
          <w:rFonts w:ascii="Roboto" w:hAnsi="Roboto"/>
          <w:color w:val="D4551C"/>
        </w:rPr>
        <w:t xml:space="preserve">Tel: </w:t>
      </w:r>
      <w:r w:rsidR="00FA5389" w:rsidRPr="0002627A">
        <w:rPr>
          <w:rFonts w:ascii="Roboto" w:hAnsi="Roboto"/>
          <w:color w:val="D4551C"/>
        </w:rPr>
        <w:t>+27 (0)64 018 7322</w:t>
      </w:r>
    </w:p>
    <w:p w14:paraId="7507AFF9" w14:textId="77777777" w:rsidR="00A12EA2" w:rsidRPr="0002627A" w:rsidRDefault="00A12EA2" w:rsidP="00A12EA2">
      <w:pPr>
        <w:spacing w:after="0" w:line="276" w:lineRule="auto"/>
        <w:jc w:val="right"/>
        <w:rPr>
          <w:rFonts w:ascii="Roboto" w:hAnsi="Roboto"/>
          <w:color w:val="D4551C"/>
        </w:rPr>
      </w:pPr>
      <w:r w:rsidRPr="0002627A">
        <w:rPr>
          <w:rFonts w:ascii="Roboto" w:hAnsi="Roboto"/>
          <w:color w:val="D4551C"/>
        </w:rPr>
        <w:t>Email:  info@bellehorizon.co.za</w:t>
      </w:r>
    </w:p>
    <w:bookmarkEnd w:id="0"/>
    <w:p w14:paraId="77488C50" w14:textId="6B5BFA14" w:rsidR="00E3286D" w:rsidRPr="00973EDF" w:rsidRDefault="00E3286D" w:rsidP="003B49EC">
      <w:pPr>
        <w:rPr>
          <w:sz w:val="6"/>
          <w:szCs w:val="6"/>
        </w:rPr>
      </w:pPr>
    </w:p>
    <w:p w14:paraId="54B74FB0" w14:textId="4E517E76" w:rsidR="00FD35A6" w:rsidRPr="009A7434" w:rsidRDefault="000F0410" w:rsidP="009E2D13">
      <w:pPr>
        <w:spacing w:line="276" w:lineRule="auto"/>
        <w:jc w:val="both"/>
        <w:rPr>
          <w:rFonts w:ascii="Roboto" w:hAnsi="Roboto"/>
        </w:rPr>
      </w:pPr>
      <w:r w:rsidRPr="009A7434">
        <w:rPr>
          <w:rFonts w:ascii="Roboto" w:hAnsi="Roboto"/>
        </w:rPr>
        <w:t>Should you be interested in enrolling your child at Belle Horizon Nursery School</w:t>
      </w:r>
      <w:r w:rsidR="00475BD5" w:rsidRPr="009A7434">
        <w:rPr>
          <w:rFonts w:ascii="Roboto" w:hAnsi="Roboto"/>
        </w:rPr>
        <w:t xml:space="preserve"> Randpark campus</w:t>
      </w:r>
      <w:r w:rsidRPr="009A7434">
        <w:rPr>
          <w:rFonts w:ascii="Roboto" w:hAnsi="Roboto"/>
        </w:rPr>
        <w:t xml:space="preserve">, please complete the application form as well as the Facebook and Indemnity Form and return them to the school or email them to </w:t>
      </w:r>
      <w:hyperlink r:id="rId10" w:history="1">
        <w:r w:rsidR="000918C6" w:rsidRPr="009A7434">
          <w:rPr>
            <w:rStyle w:val="Hyperlink"/>
            <w:rFonts w:ascii="Roboto" w:hAnsi="Roboto"/>
            <w:color w:val="D4551C"/>
          </w:rPr>
          <w:t>info@bellehorizon.co.za</w:t>
        </w:r>
      </w:hyperlink>
      <w:r w:rsidR="000918C6" w:rsidRPr="009A7434">
        <w:rPr>
          <w:rFonts w:ascii="Roboto" w:hAnsi="Roboto"/>
        </w:rPr>
        <w:t xml:space="preserve"> </w:t>
      </w:r>
      <w:r w:rsidRPr="009A7434">
        <w:rPr>
          <w:rFonts w:ascii="Roboto" w:hAnsi="Roboto"/>
        </w:rPr>
        <w:t xml:space="preserve">with copies of both parent’s ID’s, a copy of your child’s birth certificate, medical aid card and </w:t>
      </w:r>
      <w:r w:rsidR="00C92660" w:rsidRPr="009A7434">
        <w:rPr>
          <w:rFonts w:ascii="Roboto" w:hAnsi="Roboto"/>
        </w:rPr>
        <w:t>immunization</w:t>
      </w:r>
      <w:r w:rsidRPr="009A7434">
        <w:rPr>
          <w:rFonts w:ascii="Roboto" w:hAnsi="Roboto"/>
        </w:rPr>
        <w:t xml:space="preserve"> record along with the proof of payment of the registration fee. Please write clearly.</w:t>
      </w:r>
    </w:p>
    <w:p w14:paraId="3CA3FC49" w14:textId="0D65EA21" w:rsidR="006E23B6" w:rsidRPr="009A7434" w:rsidRDefault="006E23B6" w:rsidP="002B77B5">
      <w:pPr>
        <w:spacing w:line="276" w:lineRule="auto"/>
        <w:rPr>
          <w:rFonts w:ascii="Roboto" w:hAnsi="Roboto"/>
          <w:b/>
          <w:bCs/>
        </w:rPr>
      </w:pPr>
      <w:r w:rsidRPr="009A7434">
        <w:rPr>
          <w:rFonts w:ascii="Roboto" w:hAnsi="Roboto"/>
          <w:b/>
          <w:bCs/>
        </w:rPr>
        <w:t>PLEASE RETURN ALL FORMS AND DOCUMENTATION A</w:t>
      </w:r>
      <w:r w:rsidR="00A436EB" w:rsidRPr="009A7434">
        <w:rPr>
          <w:rFonts w:ascii="Roboto" w:hAnsi="Roboto"/>
          <w:b/>
          <w:bCs/>
        </w:rPr>
        <w:t>.</w:t>
      </w:r>
      <w:r w:rsidRPr="009A7434">
        <w:rPr>
          <w:rFonts w:ascii="Roboto" w:hAnsi="Roboto"/>
          <w:b/>
          <w:bCs/>
        </w:rPr>
        <w:t>S</w:t>
      </w:r>
      <w:r w:rsidR="00A436EB" w:rsidRPr="009A7434">
        <w:rPr>
          <w:rFonts w:ascii="Roboto" w:hAnsi="Roboto"/>
          <w:b/>
          <w:bCs/>
        </w:rPr>
        <w:t>.</w:t>
      </w:r>
      <w:r w:rsidRPr="009A7434">
        <w:rPr>
          <w:rFonts w:ascii="Roboto" w:hAnsi="Roboto"/>
          <w:b/>
          <w:bCs/>
        </w:rPr>
        <w:t>A</w:t>
      </w:r>
      <w:r w:rsidR="00A436EB" w:rsidRPr="009A7434">
        <w:rPr>
          <w:rFonts w:ascii="Roboto" w:hAnsi="Roboto"/>
          <w:b/>
          <w:bCs/>
        </w:rPr>
        <w:t>.</w:t>
      </w:r>
      <w:r w:rsidRPr="009A7434">
        <w:rPr>
          <w:rFonts w:ascii="Roboto" w:hAnsi="Roboto"/>
          <w:b/>
          <w:bCs/>
        </w:rPr>
        <w:t>P IN ORDER FOR US TO UPLOAD ALL YOUR INFORMATION ONTO OUR DATABASE.</w:t>
      </w:r>
    </w:p>
    <w:p w14:paraId="17790894" w14:textId="490019ED" w:rsidR="00FD35A6" w:rsidRPr="00B832A2" w:rsidRDefault="001C1BC0" w:rsidP="00FD35A6">
      <w:pPr>
        <w:pStyle w:val="Heading1"/>
        <w:rPr>
          <w:color w:val="FFC000"/>
          <w:sz w:val="28"/>
          <w:szCs w:val="28"/>
        </w:rPr>
      </w:pPr>
      <w:r w:rsidRPr="00B832A2">
        <w:rPr>
          <w:color w:val="FFC000"/>
          <w:sz w:val="28"/>
          <w:szCs w:val="28"/>
        </w:rPr>
        <w:t>CHILD’S INFORMATION</w:t>
      </w:r>
    </w:p>
    <w:tbl>
      <w:tblPr>
        <w:tblW w:w="0" w:type="auto"/>
        <w:tblLook w:val="0600" w:firstRow="0" w:lastRow="0" w:firstColumn="0" w:lastColumn="0" w:noHBand="1" w:noVBand="1"/>
      </w:tblPr>
      <w:tblGrid>
        <w:gridCol w:w="2263"/>
        <w:gridCol w:w="3497"/>
        <w:gridCol w:w="1606"/>
        <w:gridCol w:w="3424"/>
      </w:tblGrid>
      <w:tr w:rsidR="00AA2E80" w:rsidRPr="00326E8C" w14:paraId="22249D34" w14:textId="77777777" w:rsidTr="00346980">
        <w:trPr>
          <w:trHeight w:val="455"/>
        </w:trPr>
        <w:tc>
          <w:tcPr>
            <w:tcW w:w="2263" w:type="dxa"/>
          </w:tcPr>
          <w:p w14:paraId="194ACFFD" w14:textId="2EAC6C72" w:rsidR="00AA2E80" w:rsidRPr="00326E8C" w:rsidRDefault="00890D96" w:rsidP="002B3FE1">
            <w:pPr>
              <w:pStyle w:val="Labels"/>
              <w:rPr>
                <w:rFonts w:ascii="Roboto" w:hAnsi="Roboto"/>
                <w:sz w:val="22"/>
              </w:rPr>
            </w:pPr>
            <w:r>
              <w:rPr>
                <w:rFonts w:ascii="Roboto" w:hAnsi="Roboto"/>
                <w:sz w:val="22"/>
              </w:rPr>
              <w:t>Child’s Name</w:t>
            </w:r>
            <w:r w:rsidR="00AA2E80" w:rsidRPr="00326E8C">
              <w:rPr>
                <w:rFonts w:ascii="Roboto" w:hAnsi="Roboto"/>
                <w:sz w:val="22"/>
              </w:rPr>
              <w:t xml:space="preserve"> in full</w:t>
            </w:r>
            <w:r w:rsidR="00150D45" w:rsidRPr="00326E8C">
              <w:rPr>
                <w:rFonts w:ascii="Roboto" w:hAnsi="Roboto"/>
                <w:sz w:val="22"/>
              </w:rPr>
              <w:t>:</w:t>
            </w:r>
          </w:p>
        </w:tc>
        <w:tc>
          <w:tcPr>
            <w:tcW w:w="8527" w:type="dxa"/>
            <w:gridSpan w:val="3"/>
            <w:shd w:val="clear" w:color="auto" w:fill="F2F2F2" w:themeFill="background1" w:themeFillShade="F2"/>
          </w:tcPr>
          <w:p w14:paraId="2D7950FC" w14:textId="77777777" w:rsidR="00AA2E80" w:rsidRPr="00326E8C" w:rsidRDefault="00AA2E80" w:rsidP="002B3FE1">
            <w:pPr>
              <w:rPr>
                <w:rFonts w:ascii="Roboto" w:hAnsi="Roboto"/>
              </w:rPr>
            </w:pPr>
          </w:p>
        </w:tc>
      </w:tr>
      <w:tr w:rsidR="00D61B49" w:rsidRPr="00326E8C" w14:paraId="08EE1AF4" w14:textId="77777777" w:rsidTr="00D61B49">
        <w:trPr>
          <w:trHeight w:val="76"/>
        </w:trPr>
        <w:tc>
          <w:tcPr>
            <w:tcW w:w="10790" w:type="dxa"/>
            <w:gridSpan w:val="4"/>
          </w:tcPr>
          <w:p w14:paraId="78239A94" w14:textId="77777777" w:rsidR="00D61B49" w:rsidRPr="00226FA6" w:rsidRDefault="00D61B49" w:rsidP="00932F0A">
            <w:pPr>
              <w:spacing w:after="0"/>
              <w:rPr>
                <w:rFonts w:ascii="Roboto" w:hAnsi="Roboto"/>
                <w:sz w:val="6"/>
                <w:szCs w:val="6"/>
              </w:rPr>
            </w:pPr>
          </w:p>
        </w:tc>
      </w:tr>
      <w:tr w:rsidR="007E7AE0" w:rsidRPr="00326E8C" w14:paraId="6142F819" w14:textId="77777777" w:rsidTr="00346980">
        <w:tc>
          <w:tcPr>
            <w:tcW w:w="2263" w:type="dxa"/>
          </w:tcPr>
          <w:p w14:paraId="5ECADF83" w14:textId="24603940" w:rsidR="002B3FE1" w:rsidRPr="00326E8C" w:rsidRDefault="002B3FE1" w:rsidP="002B3FE1">
            <w:pPr>
              <w:pStyle w:val="Labels"/>
              <w:rPr>
                <w:rFonts w:ascii="Roboto" w:hAnsi="Roboto"/>
                <w:sz w:val="22"/>
              </w:rPr>
            </w:pPr>
            <w:r w:rsidRPr="00326E8C">
              <w:rPr>
                <w:rFonts w:ascii="Roboto" w:hAnsi="Roboto"/>
                <w:sz w:val="22"/>
              </w:rPr>
              <w:t>Date of Birth</w:t>
            </w:r>
            <w:r w:rsidR="00150D45" w:rsidRPr="00326E8C">
              <w:rPr>
                <w:rFonts w:ascii="Roboto" w:hAnsi="Roboto"/>
                <w:sz w:val="22"/>
              </w:rPr>
              <w:t>:</w:t>
            </w:r>
          </w:p>
        </w:tc>
        <w:tc>
          <w:tcPr>
            <w:tcW w:w="3497" w:type="dxa"/>
            <w:shd w:val="clear" w:color="auto" w:fill="F2F2F2" w:themeFill="background1" w:themeFillShade="F2"/>
          </w:tcPr>
          <w:p w14:paraId="27ED9D9A" w14:textId="77777777" w:rsidR="002B3FE1" w:rsidRPr="00326E8C" w:rsidRDefault="002B3FE1" w:rsidP="002B3FE1">
            <w:pPr>
              <w:rPr>
                <w:rFonts w:ascii="Roboto" w:hAnsi="Roboto"/>
              </w:rPr>
            </w:pPr>
          </w:p>
        </w:tc>
        <w:tc>
          <w:tcPr>
            <w:tcW w:w="1606" w:type="dxa"/>
          </w:tcPr>
          <w:p w14:paraId="61C3DDD5" w14:textId="7C670E3C" w:rsidR="002B3FE1" w:rsidRPr="00326E8C" w:rsidRDefault="007E7AE0" w:rsidP="002B3FE1">
            <w:pPr>
              <w:pStyle w:val="Labels"/>
              <w:rPr>
                <w:rFonts w:ascii="Roboto" w:hAnsi="Roboto"/>
                <w:sz w:val="22"/>
              </w:rPr>
            </w:pPr>
            <w:r w:rsidRPr="00326E8C">
              <w:rPr>
                <w:rFonts w:ascii="Roboto" w:hAnsi="Roboto"/>
                <w:sz w:val="22"/>
              </w:rPr>
              <w:t>I.D Number</w:t>
            </w:r>
            <w:r w:rsidR="00150D45" w:rsidRPr="00326E8C">
              <w:rPr>
                <w:rFonts w:ascii="Roboto" w:hAnsi="Roboto"/>
                <w:sz w:val="22"/>
              </w:rPr>
              <w:t>:</w:t>
            </w:r>
          </w:p>
        </w:tc>
        <w:tc>
          <w:tcPr>
            <w:tcW w:w="3424" w:type="dxa"/>
            <w:shd w:val="clear" w:color="auto" w:fill="F2F2F2" w:themeFill="background1" w:themeFillShade="F2"/>
          </w:tcPr>
          <w:p w14:paraId="322219C2" w14:textId="77777777" w:rsidR="002B3FE1" w:rsidRPr="00326E8C" w:rsidRDefault="002B3FE1" w:rsidP="002B3FE1">
            <w:pPr>
              <w:rPr>
                <w:rFonts w:ascii="Roboto" w:hAnsi="Roboto"/>
              </w:rPr>
            </w:pPr>
          </w:p>
        </w:tc>
      </w:tr>
      <w:tr w:rsidR="00D61B49" w:rsidRPr="00326E8C" w14:paraId="010A030C" w14:textId="77777777" w:rsidTr="00D61B49">
        <w:trPr>
          <w:trHeight w:val="76"/>
        </w:trPr>
        <w:tc>
          <w:tcPr>
            <w:tcW w:w="10790" w:type="dxa"/>
            <w:gridSpan w:val="4"/>
          </w:tcPr>
          <w:p w14:paraId="6E710642" w14:textId="77777777" w:rsidR="00D61B49" w:rsidRPr="00226FA6" w:rsidRDefault="00D61B49" w:rsidP="00932F0A">
            <w:pPr>
              <w:spacing w:after="0"/>
              <w:rPr>
                <w:rFonts w:ascii="Roboto" w:hAnsi="Roboto"/>
                <w:sz w:val="6"/>
                <w:szCs w:val="6"/>
              </w:rPr>
            </w:pPr>
          </w:p>
        </w:tc>
      </w:tr>
      <w:tr w:rsidR="007E7AE0" w:rsidRPr="00326E8C" w14:paraId="4A478380" w14:textId="77777777" w:rsidTr="00346980">
        <w:tc>
          <w:tcPr>
            <w:tcW w:w="2263" w:type="dxa"/>
          </w:tcPr>
          <w:p w14:paraId="6134C201" w14:textId="1A8116CE" w:rsidR="002B3FE1" w:rsidRPr="00326E8C" w:rsidRDefault="005B6B4C" w:rsidP="002B3FE1">
            <w:pPr>
              <w:pStyle w:val="Labels"/>
              <w:rPr>
                <w:rFonts w:ascii="Roboto" w:hAnsi="Roboto"/>
                <w:sz w:val="22"/>
              </w:rPr>
            </w:pPr>
            <w:r w:rsidRPr="00326E8C">
              <w:rPr>
                <w:rFonts w:ascii="Roboto" w:hAnsi="Roboto"/>
                <w:sz w:val="22"/>
              </w:rPr>
              <w:t>Gender</w:t>
            </w:r>
            <w:r w:rsidR="00150D45" w:rsidRPr="00326E8C">
              <w:rPr>
                <w:rFonts w:ascii="Roboto" w:hAnsi="Roboto"/>
                <w:sz w:val="22"/>
              </w:rPr>
              <w:t>:</w:t>
            </w:r>
          </w:p>
        </w:tc>
        <w:tc>
          <w:tcPr>
            <w:tcW w:w="3497" w:type="dxa"/>
            <w:shd w:val="clear" w:color="auto" w:fill="F2F2F2" w:themeFill="background1" w:themeFillShade="F2"/>
          </w:tcPr>
          <w:p w14:paraId="400381EC" w14:textId="77777777" w:rsidR="002B3FE1" w:rsidRPr="00326E8C" w:rsidRDefault="002B3FE1" w:rsidP="002B3FE1">
            <w:pPr>
              <w:rPr>
                <w:rFonts w:ascii="Roboto" w:hAnsi="Roboto"/>
              </w:rPr>
            </w:pPr>
          </w:p>
        </w:tc>
        <w:tc>
          <w:tcPr>
            <w:tcW w:w="1606" w:type="dxa"/>
          </w:tcPr>
          <w:p w14:paraId="619C013D" w14:textId="189A08B0" w:rsidR="002B3FE1" w:rsidRPr="00326E8C" w:rsidRDefault="005B6B4C" w:rsidP="002B3FE1">
            <w:pPr>
              <w:pStyle w:val="Labels"/>
              <w:rPr>
                <w:rFonts w:ascii="Roboto" w:hAnsi="Roboto"/>
                <w:sz w:val="22"/>
              </w:rPr>
            </w:pPr>
            <w:r w:rsidRPr="00326E8C">
              <w:rPr>
                <w:rFonts w:ascii="Roboto" w:hAnsi="Roboto"/>
                <w:sz w:val="22"/>
              </w:rPr>
              <w:t>Nationality</w:t>
            </w:r>
            <w:r w:rsidR="00150D45" w:rsidRPr="00326E8C">
              <w:rPr>
                <w:rFonts w:ascii="Roboto" w:hAnsi="Roboto"/>
                <w:sz w:val="22"/>
              </w:rPr>
              <w:t>:</w:t>
            </w:r>
          </w:p>
        </w:tc>
        <w:tc>
          <w:tcPr>
            <w:tcW w:w="3424" w:type="dxa"/>
            <w:shd w:val="clear" w:color="auto" w:fill="F2F2F2" w:themeFill="background1" w:themeFillShade="F2"/>
          </w:tcPr>
          <w:p w14:paraId="38E87E71" w14:textId="77777777" w:rsidR="002B3FE1" w:rsidRPr="00326E8C" w:rsidRDefault="002B3FE1" w:rsidP="002B3FE1">
            <w:pPr>
              <w:rPr>
                <w:rFonts w:ascii="Roboto" w:hAnsi="Roboto"/>
              </w:rPr>
            </w:pPr>
          </w:p>
        </w:tc>
      </w:tr>
      <w:tr w:rsidR="00D61B49" w:rsidRPr="00326E8C" w14:paraId="6EBD479B" w14:textId="77777777" w:rsidTr="00D61B49">
        <w:trPr>
          <w:trHeight w:val="76"/>
        </w:trPr>
        <w:tc>
          <w:tcPr>
            <w:tcW w:w="10790" w:type="dxa"/>
            <w:gridSpan w:val="4"/>
          </w:tcPr>
          <w:p w14:paraId="18401DA0" w14:textId="77777777" w:rsidR="00D61B49" w:rsidRPr="00226FA6" w:rsidRDefault="00D61B49" w:rsidP="00932F0A">
            <w:pPr>
              <w:spacing w:after="0"/>
              <w:rPr>
                <w:rFonts w:ascii="Roboto" w:hAnsi="Roboto"/>
                <w:sz w:val="6"/>
                <w:szCs w:val="6"/>
              </w:rPr>
            </w:pPr>
          </w:p>
        </w:tc>
      </w:tr>
      <w:tr w:rsidR="007E7AE0" w:rsidRPr="00326E8C" w14:paraId="34CAF44E" w14:textId="77777777" w:rsidTr="00346980">
        <w:tc>
          <w:tcPr>
            <w:tcW w:w="2263" w:type="dxa"/>
          </w:tcPr>
          <w:p w14:paraId="348CA629" w14:textId="6554AC68" w:rsidR="002B3FE1" w:rsidRPr="00326E8C" w:rsidRDefault="00150D45" w:rsidP="002B3FE1">
            <w:pPr>
              <w:pStyle w:val="Labels"/>
              <w:rPr>
                <w:rFonts w:ascii="Roboto" w:hAnsi="Roboto"/>
                <w:sz w:val="22"/>
              </w:rPr>
            </w:pPr>
            <w:r w:rsidRPr="00326E8C">
              <w:rPr>
                <w:rFonts w:ascii="Roboto" w:hAnsi="Roboto"/>
                <w:sz w:val="22"/>
              </w:rPr>
              <w:t>Home Language:</w:t>
            </w:r>
          </w:p>
        </w:tc>
        <w:tc>
          <w:tcPr>
            <w:tcW w:w="3497" w:type="dxa"/>
            <w:shd w:val="clear" w:color="auto" w:fill="F2F2F2" w:themeFill="background1" w:themeFillShade="F2"/>
          </w:tcPr>
          <w:p w14:paraId="12CF3283" w14:textId="77777777" w:rsidR="002B3FE1" w:rsidRPr="00326E8C" w:rsidRDefault="002B3FE1" w:rsidP="002B3FE1">
            <w:pPr>
              <w:rPr>
                <w:rFonts w:ascii="Roboto" w:hAnsi="Roboto"/>
              </w:rPr>
            </w:pPr>
          </w:p>
        </w:tc>
        <w:tc>
          <w:tcPr>
            <w:tcW w:w="1606" w:type="dxa"/>
          </w:tcPr>
          <w:p w14:paraId="31D1873C" w14:textId="56162BE3" w:rsidR="002B3FE1" w:rsidRPr="00326E8C" w:rsidRDefault="00150D45" w:rsidP="002B3FE1">
            <w:pPr>
              <w:pStyle w:val="Labels"/>
              <w:rPr>
                <w:rFonts w:ascii="Roboto" w:hAnsi="Roboto"/>
                <w:sz w:val="22"/>
              </w:rPr>
            </w:pPr>
            <w:r w:rsidRPr="00326E8C">
              <w:rPr>
                <w:rFonts w:ascii="Roboto" w:hAnsi="Roboto"/>
                <w:sz w:val="22"/>
              </w:rPr>
              <w:t>Religion:</w:t>
            </w:r>
          </w:p>
        </w:tc>
        <w:tc>
          <w:tcPr>
            <w:tcW w:w="3424" w:type="dxa"/>
            <w:shd w:val="clear" w:color="auto" w:fill="F2F2F2" w:themeFill="background1" w:themeFillShade="F2"/>
          </w:tcPr>
          <w:p w14:paraId="4E3DD2C0" w14:textId="77777777" w:rsidR="002B3FE1" w:rsidRPr="00326E8C" w:rsidRDefault="002B3FE1" w:rsidP="002B3FE1">
            <w:pPr>
              <w:rPr>
                <w:rFonts w:ascii="Roboto" w:hAnsi="Roboto"/>
              </w:rPr>
            </w:pPr>
          </w:p>
        </w:tc>
      </w:tr>
      <w:tr w:rsidR="00D61B49" w:rsidRPr="00326E8C" w14:paraId="2567C011" w14:textId="77777777" w:rsidTr="00D61B49">
        <w:trPr>
          <w:trHeight w:val="76"/>
        </w:trPr>
        <w:tc>
          <w:tcPr>
            <w:tcW w:w="10790" w:type="dxa"/>
            <w:gridSpan w:val="4"/>
          </w:tcPr>
          <w:p w14:paraId="1F3A94B6" w14:textId="77777777" w:rsidR="00D61B49" w:rsidRPr="00226FA6" w:rsidRDefault="00D61B49" w:rsidP="00932F0A">
            <w:pPr>
              <w:spacing w:after="0"/>
              <w:rPr>
                <w:rFonts w:ascii="Roboto" w:hAnsi="Roboto"/>
                <w:sz w:val="6"/>
                <w:szCs w:val="6"/>
              </w:rPr>
            </w:pPr>
          </w:p>
        </w:tc>
      </w:tr>
      <w:tr w:rsidR="00910E1F" w:rsidRPr="00326E8C" w14:paraId="0BBBC5F2" w14:textId="77777777" w:rsidTr="00346980">
        <w:trPr>
          <w:trHeight w:val="544"/>
        </w:trPr>
        <w:tc>
          <w:tcPr>
            <w:tcW w:w="2263" w:type="dxa"/>
          </w:tcPr>
          <w:p w14:paraId="6B108684" w14:textId="77777777" w:rsidR="00910E1F" w:rsidRPr="00326E8C" w:rsidRDefault="00910E1F" w:rsidP="00932F0A">
            <w:pPr>
              <w:pStyle w:val="Labels"/>
              <w:rPr>
                <w:rFonts w:ascii="Roboto" w:hAnsi="Roboto"/>
                <w:b/>
                <w:bCs/>
                <w:sz w:val="22"/>
              </w:rPr>
            </w:pPr>
            <w:r w:rsidRPr="00326E8C">
              <w:rPr>
                <w:rFonts w:ascii="Roboto" w:hAnsi="Roboto"/>
                <w:b/>
                <w:bCs/>
                <w:sz w:val="22"/>
              </w:rPr>
              <w:t>Date of Admission:</w:t>
            </w:r>
          </w:p>
        </w:tc>
        <w:tc>
          <w:tcPr>
            <w:tcW w:w="8527" w:type="dxa"/>
            <w:gridSpan w:val="3"/>
            <w:shd w:val="clear" w:color="auto" w:fill="F2F2F2" w:themeFill="background1" w:themeFillShade="F2"/>
          </w:tcPr>
          <w:p w14:paraId="740555DC" w14:textId="77777777" w:rsidR="00910E1F" w:rsidRPr="00326E8C" w:rsidRDefault="00910E1F" w:rsidP="00932F0A">
            <w:pPr>
              <w:rPr>
                <w:rFonts w:ascii="Roboto" w:hAnsi="Roboto"/>
              </w:rPr>
            </w:pPr>
          </w:p>
        </w:tc>
      </w:tr>
    </w:tbl>
    <w:p w14:paraId="3B3DBDBD" w14:textId="5C370ABD" w:rsidR="00326E8C" w:rsidRPr="00B832A2" w:rsidRDefault="00326E8C" w:rsidP="00326E8C">
      <w:pPr>
        <w:pStyle w:val="Heading1"/>
        <w:rPr>
          <w:color w:val="FFC000"/>
          <w:sz w:val="28"/>
          <w:szCs w:val="28"/>
        </w:rPr>
      </w:pPr>
      <w:r w:rsidRPr="00B832A2">
        <w:rPr>
          <w:color w:val="FFC000"/>
          <w:sz w:val="28"/>
          <w:szCs w:val="28"/>
        </w:rPr>
        <w:t>PARENTS</w:t>
      </w:r>
      <w:r w:rsidR="00B45D95">
        <w:rPr>
          <w:color w:val="FFC000"/>
          <w:sz w:val="28"/>
          <w:szCs w:val="28"/>
        </w:rPr>
        <w:t xml:space="preserve"> </w:t>
      </w:r>
      <w:r w:rsidRPr="00B832A2">
        <w:rPr>
          <w:color w:val="FFC000"/>
          <w:sz w:val="28"/>
          <w:szCs w:val="28"/>
        </w:rPr>
        <w:t>/</w:t>
      </w:r>
      <w:r w:rsidR="00B45D95">
        <w:rPr>
          <w:color w:val="FFC000"/>
          <w:sz w:val="28"/>
          <w:szCs w:val="28"/>
        </w:rPr>
        <w:t xml:space="preserve"> </w:t>
      </w:r>
      <w:r w:rsidRPr="00B832A2">
        <w:rPr>
          <w:color w:val="FFC000"/>
          <w:sz w:val="28"/>
          <w:szCs w:val="28"/>
        </w:rPr>
        <w:t>GUARDIAN’S INFORMATION</w:t>
      </w:r>
    </w:p>
    <w:tbl>
      <w:tblPr>
        <w:tblW w:w="0" w:type="auto"/>
        <w:tblLook w:val="0600" w:firstRow="0" w:lastRow="0" w:firstColumn="0" w:lastColumn="0" w:noHBand="1" w:noVBand="1"/>
      </w:tblPr>
      <w:tblGrid>
        <w:gridCol w:w="2263"/>
        <w:gridCol w:w="3497"/>
        <w:gridCol w:w="1748"/>
        <w:gridCol w:w="3282"/>
      </w:tblGrid>
      <w:tr w:rsidR="004D773F" w:rsidRPr="00326E8C" w14:paraId="47B3B886" w14:textId="77777777" w:rsidTr="00D61B49">
        <w:trPr>
          <w:trHeight w:val="389"/>
        </w:trPr>
        <w:tc>
          <w:tcPr>
            <w:tcW w:w="10790" w:type="dxa"/>
            <w:gridSpan w:val="4"/>
          </w:tcPr>
          <w:p w14:paraId="04B5A626" w14:textId="2B36ECA9" w:rsidR="004D773F" w:rsidRPr="00A149C9" w:rsidRDefault="00A149C9" w:rsidP="004E52E4">
            <w:pPr>
              <w:spacing w:line="276" w:lineRule="auto"/>
              <w:rPr>
                <w:rFonts w:ascii="Roboto" w:hAnsi="Roboto"/>
                <w:b/>
                <w:bCs/>
              </w:rPr>
            </w:pPr>
            <w:r w:rsidRPr="00A5636E">
              <w:rPr>
                <w:rFonts w:ascii="Roboto" w:hAnsi="Roboto"/>
                <w:b/>
                <w:bCs/>
                <w:color w:val="F56833"/>
              </w:rPr>
              <w:t>MOTHER</w:t>
            </w:r>
          </w:p>
        </w:tc>
      </w:tr>
      <w:tr w:rsidR="00910E1F" w:rsidRPr="00326E8C" w14:paraId="2C1D3E17" w14:textId="77777777" w:rsidTr="00346980">
        <w:trPr>
          <w:trHeight w:val="425"/>
        </w:trPr>
        <w:tc>
          <w:tcPr>
            <w:tcW w:w="2263" w:type="dxa"/>
          </w:tcPr>
          <w:p w14:paraId="12097E4A" w14:textId="5AD274D7" w:rsidR="00910E1F" w:rsidRPr="00326E8C" w:rsidRDefault="00A149C9" w:rsidP="004E52E4">
            <w:pPr>
              <w:pStyle w:val="Labels"/>
              <w:spacing w:line="276" w:lineRule="auto"/>
              <w:rPr>
                <w:rFonts w:ascii="Roboto" w:hAnsi="Roboto"/>
                <w:sz w:val="22"/>
              </w:rPr>
            </w:pPr>
            <w:r>
              <w:rPr>
                <w:rFonts w:ascii="Roboto" w:hAnsi="Roboto"/>
                <w:sz w:val="22"/>
              </w:rPr>
              <w:t xml:space="preserve">Title &amp; </w:t>
            </w:r>
            <w:r w:rsidR="00A41516">
              <w:rPr>
                <w:rFonts w:ascii="Roboto" w:hAnsi="Roboto"/>
                <w:sz w:val="22"/>
              </w:rPr>
              <w:t xml:space="preserve">Full </w:t>
            </w:r>
            <w:r>
              <w:rPr>
                <w:rFonts w:ascii="Roboto" w:hAnsi="Roboto"/>
                <w:sz w:val="22"/>
              </w:rPr>
              <w:t>Name</w:t>
            </w:r>
            <w:r w:rsidR="00A41516">
              <w:rPr>
                <w:rFonts w:ascii="Roboto" w:hAnsi="Roboto"/>
                <w:sz w:val="22"/>
              </w:rPr>
              <w:t>s</w:t>
            </w:r>
            <w:r w:rsidR="00910E1F" w:rsidRPr="00326E8C">
              <w:rPr>
                <w:rFonts w:ascii="Roboto" w:hAnsi="Roboto"/>
                <w:sz w:val="22"/>
              </w:rPr>
              <w:t>:</w:t>
            </w:r>
          </w:p>
        </w:tc>
        <w:tc>
          <w:tcPr>
            <w:tcW w:w="8527" w:type="dxa"/>
            <w:gridSpan w:val="3"/>
            <w:shd w:val="clear" w:color="auto" w:fill="F2F2F2" w:themeFill="background1" w:themeFillShade="F2"/>
          </w:tcPr>
          <w:p w14:paraId="113EAA70" w14:textId="77777777" w:rsidR="00910E1F" w:rsidRPr="00326E8C" w:rsidRDefault="00910E1F" w:rsidP="004E52E4">
            <w:pPr>
              <w:spacing w:line="276" w:lineRule="auto"/>
              <w:rPr>
                <w:rFonts w:ascii="Roboto" w:hAnsi="Roboto"/>
              </w:rPr>
            </w:pPr>
          </w:p>
        </w:tc>
      </w:tr>
      <w:tr w:rsidR="00D61B49" w:rsidRPr="00326E8C" w14:paraId="5EC98DDF" w14:textId="77777777" w:rsidTr="00D61B49">
        <w:trPr>
          <w:trHeight w:val="76"/>
        </w:trPr>
        <w:tc>
          <w:tcPr>
            <w:tcW w:w="10790" w:type="dxa"/>
            <w:gridSpan w:val="4"/>
          </w:tcPr>
          <w:p w14:paraId="71BF9BD1" w14:textId="77777777" w:rsidR="00D61B49" w:rsidRPr="00226FA6" w:rsidRDefault="00D61B49" w:rsidP="004E52E4">
            <w:pPr>
              <w:spacing w:after="0" w:line="276" w:lineRule="auto"/>
              <w:rPr>
                <w:rFonts w:ascii="Roboto" w:hAnsi="Roboto"/>
                <w:sz w:val="6"/>
                <w:szCs w:val="6"/>
              </w:rPr>
            </w:pPr>
          </w:p>
        </w:tc>
      </w:tr>
      <w:tr w:rsidR="00910E1F" w:rsidRPr="00326E8C" w14:paraId="503B16FB" w14:textId="77777777" w:rsidTr="00346980">
        <w:tc>
          <w:tcPr>
            <w:tcW w:w="2263" w:type="dxa"/>
          </w:tcPr>
          <w:p w14:paraId="78E3C30E" w14:textId="2DB1B036" w:rsidR="00910E1F" w:rsidRPr="00326E8C" w:rsidRDefault="00D20C94" w:rsidP="004E52E4">
            <w:pPr>
              <w:pStyle w:val="Labels"/>
              <w:spacing w:line="276" w:lineRule="auto"/>
              <w:rPr>
                <w:rFonts w:ascii="Roboto" w:hAnsi="Roboto"/>
                <w:sz w:val="22"/>
              </w:rPr>
            </w:pPr>
            <w:r>
              <w:rPr>
                <w:rFonts w:ascii="Roboto" w:hAnsi="Roboto"/>
                <w:sz w:val="22"/>
              </w:rPr>
              <w:t>ID/Passport:</w:t>
            </w:r>
          </w:p>
        </w:tc>
        <w:tc>
          <w:tcPr>
            <w:tcW w:w="3497" w:type="dxa"/>
            <w:shd w:val="clear" w:color="auto" w:fill="F2F2F2" w:themeFill="background1" w:themeFillShade="F2"/>
          </w:tcPr>
          <w:p w14:paraId="54BEF3F5" w14:textId="77777777" w:rsidR="00910E1F" w:rsidRPr="00326E8C" w:rsidRDefault="00910E1F" w:rsidP="004E52E4">
            <w:pPr>
              <w:spacing w:line="276" w:lineRule="auto"/>
              <w:rPr>
                <w:rFonts w:ascii="Roboto" w:hAnsi="Roboto"/>
              </w:rPr>
            </w:pPr>
          </w:p>
        </w:tc>
        <w:tc>
          <w:tcPr>
            <w:tcW w:w="1748" w:type="dxa"/>
          </w:tcPr>
          <w:p w14:paraId="3CA1F238" w14:textId="5D28D869" w:rsidR="00910E1F" w:rsidRPr="00326E8C" w:rsidRDefault="00E16ACA" w:rsidP="004E52E4">
            <w:pPr>
              <w:pStyle w:val="Labels"/>
              <w:spacing w:line="276" w:lineRule="auto"/>
              <w:rPr>
                <w:rFonts w:ascii="Roboto" w:hAnsi="Roboto"/>
                <w:sz w:val="22"/>
              </w:rPr>
            </w:pPr>
            <w:r>
              <w:rPr>
                <w:rFonts w:ascii="Roboto" w:hAnsi="Roboto"/>
                <w:sz w:val="22"/>
              </w:rPr>
              <w:t>Occupation</w:t>
            </w:r>
            <w:r w:rsidR="009737E8">
              <w:rPr>
                <w:rFonts w:ascii="Roboto" w:hAnsi="Roboto"/>
                <w:sz w:val="22"/>
              </w:rPr>
              <w:t>:</w:t>
            </w:r>
          </w:p>
        </w:tc>
        <w:tc>
          <w:tcPr>
            <w:tcW w:w="3282" w:type="dxa"/>
            <w:shd w:val="clear" w:color="auto" w:fill="F2F2F2" w:themeFill="background1" w:themeFillShade="F2"/>
          </w:tcPr>
          <w:p w14:paraId="2BD61D9F" w14:textId="77777777" w:rsidR="00910E1F" w:rsidRPr="00326E8C" w:rsidRDefault="00910E1F" w:rsidP="004E52E4">
            <w:pPr>
              <w:spacing w:line="276" w:lineRule="auto"/>
              <w:rPr>
                <w:rFonts w:ascii="Roboto" w:hAnsi="Roboto"/>
              </w:rPr>
            </w:pPr>
          </w:p>
        </w:tc>
      </w:tr>
      <w:tr w:rsidR="00D61B49" w:rsidRPr="00326E8C" w14:paraId="54E50A0E" w14:textId="77777777" w:rsidTr="00D61B49">
        <w:trPr>
          <w:trHeight w:val="76"/>
        </w:trPr>
        <w:tc>
          <w:tcPr>
            <w:tcW w:w="10790" w:type="dxa"/>
            <w:gridSpan w:val="4"/>
          </w:tcPr>
          <w:p w14:paraId="4ECACB46" w14:textId="77777777" w:rsidR="00D61B49" w:rsidRPr="00226FA6" w:rsidRDefault="00D61B49" w:rsidP="004E52E4">
            <w:pPr>
              <w:spacing w:after="0" w:line="276" w:lineRule="auto"/>
              <w:rPr>
                <w:rFonts w:ascii="Roboto" w:hAnsi="Roboto"/>
                <w:sz w:val="6"/>
                <w:szCs w:val="6"/>
              </w:rPr>
            </w:pPr>
          </w:p>
        </w:tc>
      </w:tr>
      <w:tr w:rsidR="00910E1F" w:rsidRPr="00326E8C" w14:paraId="7E60660E" w14:textId="77777777" w:rsidTr="00346980">
        <w:tc>
          <w:tcPr>
            <w:tcW w:w="2263" w:type="dxa"/>
          </w:tcPr>
          <w:p w14:paraId="05ED7A32" w14:textId="601EAA4D" w:rsidR="00910E1F" w:rsidRPr="00326E8C" w:rsidRDefault="00E16ACA" w:rsidP="004E52E4">
            <w:pPr>
              <w:pStyle w:val="Labels"/>
              <w:spacing w:line="276" w:lineRule="auto"/>
              <w:rPr>
                <w:rFonts w:ascii="Roboto" w:hAnsi="Roboto"/>
                <w:sz w:val="22"/>
              </w:rPr>
            </w:pPr>
            <w:r>
              <w:rPr>
                <w:rFonts w:ascii="Roboto" w:hAnsi="Roboto"/>
                <w:sz w:val="22"/>
              </w:rPr>
              <w:t>Company</w:t>
            </w:r>
            <w:r w:rsidR="00910E1F" w:rsidRPr="00326E8C">
              <w:rPr>
                <w:rFonts w:ascii="Roboto" w:hAnsi="Roboto"/>
                <w:sz w:val="22"/>
              </w:rPr>
              <w:t>:</w:t>
            </w:r>
          </w:p>
        </w:tc>
        <w:tc>
          <w:tcPr>
            <w:tcW w:w="3497" w:type="dxa"/>
            <w:shd w:val="clear" w:color="auto" w:fill="F2F2F2" w:themeFill="background1" w:themeFillShade="F2"/>
          </w:tcPr>
          <w:p w14:paraId="02758FEF" w14:textId="77777777" w:rsidR="00910E1F" w:rsidRPr="00326E8C" w:rsidRDefault="00910E1F" w:rsidP="004E52E4">
            <w:pPr>
              <w:spacing w:line="276" w:lineRule="auto"/>
              <w:rPr>
                <w:rFonts w:ascii="Roboto" w:hAnsi="Roboto"/>
              </w:rPr>
            </w:pPr>
          </w:p>
        </w:tc>
        <w:tc>
          <w:tcPr>
            <w:tcW w:w="1748" w:type="dxa"/>
          </w:tcPr>
          <w:p w14:paraId="731F670A" w14:textId="77777777" w:rsidR="00910E1F" w:rsidRPr="00326E8C" w:rsidRDefault="00910E1F" w:rsidP="004E52E4">
            <w:pPr>
              <w:pStyle w:val="Labels"/>
              <w:spacing w:line="276" w:lineRule="auto"/>
              <w:rPr>
                <w:rFonts w:ascii="Roboto" w:hAnsi="Roboto"/>
                <w:sz w:val="22"/>
              </w:rPr>
            </w:pPr>
            <w:r w:rsidRPr="00326E8C">
              <w:rPr>
                <w:rFonts w:ascii="Roboto" w:hAnsi="Roboto"/>
                <w:sz w:val="22"/>
              </w:rPr>
              <w:t>Nationality:</w:t>
            </w:r>
          </w:p>
        </w:tc>
        <w:tc>
          <w:tcPr>
            <w:tcW w:w="3282" w:type="dxa"/>
            <w:shd w:val="clear" w:color="auto" w:fill="F2F2F2" w:themeFill="background1" w:themeFillShade="F2"/>
          </w:tcPr>
          <w:p w14:paraId="16C0D2B7" w14:textId="77777777" w:rsidR="00910E1F" w:rsidRPr="00326E8C" w:rsidRDefault="00910E1F" w:rsidP="004E52E4">
            <w:pPr>
              <w:spacing w:line="276" w:lineRule="auto"/>
              <w:rPr>
                <w:rFonts w:ascii="Roboto" w:hAnsi="Roboto"/>
              </w:rPr>
            </w:pPr>
          </w:p>
        </w:tc>
      </w:tr>
      <w:tr w:rsidR="00D61B49" w:rsidRPr="00326E8C" w14:paraId="42EB0FD2" w14:textId="77777777" w:rsidTr="00D61B49">
        <w:trPr>
          <w:trHeight w:val="76"/>
        </w:trPr>
        <w:tc>
          <w:tcPr>
            <w:tcW w:w="10790" w:type="dxa"/>
            <w:gridSpan w:val="4"/>
          </w:tcPr>
          <w:p w14:paraId="0B291A85" w14:textId="77777777" w:rsidR="00D61B49" w:rsidRPr="00226FA6" w:rsidRDefault="00D61B49" w:rsidP="004E52E4">
            <w:pPr>
              <w:spacing w:after="0" w:line="276" w:lineRule="auto"/>
              <w:rPr>
                <w:rFonts w:ascii="Roboto" w:hAnsi="Roboto"/>
                <w:sz w:val="6"/>
                <w:szCs w:val="6"/>
              </w:rPr>
            </w:pPr>
          </w:p>
        </w:tc>
      </w:tr>
      <w:tr w:rsidR="00910E1F" w:rsidRPr="00326E8C" w14:paraId="35C70218" w14:textId="77777777" w:rsidTr="00346980">
        <w:tc>
          <w:tcPr>
            <w:tcW w:w="2263" w:type="dxa"/>
          </w:tcPr>
          <w:p w14:paraId="53383466" w14:textId="55AEB1B0" w:rsidR="00910E1F" w:rsidRPr="00326E8C" w:rsidRDefault="00036C37" w:rsidP="004E52E4">
            <w:pPr>
              <w:pStyle w:val="Labels"/>
              <w:spacing w:line="276" w:lineRule="auto"/>
              <w:rPr>
                <w:rFonts w:ascii="Roboto" w:hAnsi="Roboto"/>
                <w:sz w:val="22"/>
              </w:rPr>
            </w:pPr>
            <w:r>
              <w:rPr>
                <w:rFonts w:ascii="Roboto" w:hAnsi="Roboto"/>
                <w:sz w:val="22"/>
              </w:rPr>
              <w:t>Tel (Home</w:t>
            </w:r>
            <w:r w:rsidR="00AE606A">
              <w:rPr>
                <w:rFonts w:ascii="Roboto" w:hAnsi="Roboto"/>
                <w:sz w:val="22"/>
              </w:rPr>
              <w:t>/Work</w:t>
            </w:r>
            <w:r>
              <w:rPr>
                <w:rFonts w:ascii="Roboto" w:hAnsi="Roboto"/>
                <w:sz w:val="22"/>
              </w:rPr>
              <w:t>)</w:t>
            </w:r>
            <w:r w:rsidR="00910E1F" w:rsidRPr="00326E8C">
              <w:rPr>
                <w:rFonts w:ascii="Roboto" w:hAnsi="Roboto"/>
                <w:sz w:val="22"/>
              </w:rPr>
              <w:t>:</w:t>
            </w:r>
          </w:p>
        </w:tc>
        <w:tc>
          <w:tcPr>
            <w:tcW w:w="3497" w:type="dxa"/>
            <w:shd w:val="clear" w:color="auto" w:fill="F2F2F2" w:themeFill="background1" w:themeFillShade="F2"/>
          </w:tcPr>
          <w:p w14:paraId="2E3F1D13" w14:textId="77777777" w:rsidR="00910E1F" w:rsidRPr="00326E8C" w:rsidRDefault="00910E1F" w:rsidP="004E52E4">
            <w:pPr>
              <w:spacing w:line="276" w:lineRule="auto"/>
              <w:rPr>
                <w:rFonts w:ascii="Roboto" w:hAnsi="Roboto"/>
              </w:rPr>
            </w:pPr>
          </w:p>
        </w:tc>
        <w:tc>
          <w:tcPr>
            <w:tcW w:w="1748" w:type="dxa"/>
          </w:tcPr>
          <w:p w14:paraId="464B2A95" w14:textId="29E1D313" w:rsidR="00910E1F" w:rsidRPr="00326E8C" w:rsidRDefault="00AE606A" w:rsidP="004E52E4">
            <w:pPr>
              <w:pStyle w:val="Labels"/>
              <w:spacing w:line="276" w:lineRule="auto"/>
              <w:rPr>
                <w:rFonts w:ascii="Roboto" w:hAnsi="Roboto"/>
                <w:sz w:val="22"/>
              </w:rPr>
            </w:pPr>
            <w:r>
              <w:rPr>
                <w:rFonts w:ascii="Roboto" w:hAnsi="Roboto"/>
                <w:sz w:val="22"/>
              </w:rPr>
              <w:t>Mobile Phone</w:t>
            </w:r>
            <w:r w:rsidR="000003AC">
              <w:rPr>
                <w:rFonts w:ascii="Roboto" w:hAnsi="Roboto"/>
                <w:sz w:val="22"/>
              </w:rPr>
              <w:t>:</w:t>
            </w:r>
          </w:p>
        </w:tc>
        <w:tc>
          <w:tcPr>
            <w:tcW w:w="3282" w:type="dxa"/>
            <w:shd w:val="clear" w:color="auto" w:fill="F2F2F2" w:themeFill="background1" w:themeFillShade="F2"/>
          </w:tcPr>
          <w:p w14:paraId="4CAD774F" w14:textId="77777777" w:rsidR="00910E1F" w:rsidRPr="00326E8C" w:rsidRDefault="00910E1F" w:rsidP="004E52E4">
            <w:pPr>
              <w:spacing w:line="276" w:lineRule="auto"/>
              <w:rPr>
                <w:rFonts w:ascii="Roboto" w:hAnsi="Roboto"/>
              </w:rPr>
            </w:pPr>
          </w:p>
        </w:tc>
      </w:tr>
      <w:tr w:rsidR="00D61B49" w:rsidRPr="00326E8C" w14:paraId="4F18F2D8" w14:textId="77777777" w:rsidTr="00D61B49">
        <w:trPr>
          <w:trHeight w:val="76"/>
        </w:trPr>
        <w:tc>
          <w:tcPr>
            <w:tcW w:w="10790" w:type="dxa"/>
            <w:gridSpan w:val="4"/>
          </w:tcPr>
          <w:p w14:paraId="77889DC1" w14:textId="77777777" w:rsidR="00D61B49" w:rsidRPr="00226FA6" w:rsidRDefault="00D61B49" w:rsidP="004E52E4">
            <w:pPr>
              <w:spacing w:after="0" w:line="276" w:lineRule="auto"/>
              <w:rPr>
                <w:rFonts w:ascii="Roboto" w:hAnsi="Roboto"/>
                <w:sz w:val="6"/>
                <w:szCs w:val="6"/>
              </w:rPr>
            </w:pPr>
          </w:p>
        </w:tc>
      </w:tr>
      <w:tr w:rsidR="00680B16" w:rsidRPr="00326E8C" w14:paraId="5CAB3109" w14:textId="77777777" w:rsidTr="00346980">
        <w:tc>
          <w:tcPr>
            <w:tcW w:w="2263" w:type="dxa"/>
          </w:tcPr>
          <w:p w14:paraId="33261CDD" w14:textId="5AAD076B" w:rsidR="00680B16" w:rsidRPr="00326E8C" w:rsidRDefault="00680B16" w:rsidP="004E52E4">
            <w:pPr>
              <w:pStyle w:val="Labels"/>
              <w:spacing w:line="276" w:lineRule="auto"/>
              <w:rPr>
                <w:rFonts w:ascii="Roboto" w:hAnsi="Roboto"/>
                <w:sz w:val="22"/>
              </w:rPr>
            </w:pPr>
            <w:r>
              <w:rPr>
                <w:rFonts w:ascii="Roboto" w:hAnsi="Roboto"/>
                <w:sz w:val="22"/>
              </w:rPr>
              <w:t>Residential Address</w:t>
            </w:r>
            <w:r w:rsidRPr="00326E8C">
              <w:rPr>
                <w:rFonts w:ascii="Roboto" w:hAnsi="Roboto"/>
                <w:sz w:val="22"/>
              </w:rPr>
              <w:t>:</w:t>
            </w:r>
          </w:p>
        </w:tc>
        <w:tc>
          <w:tcPr>
            <w:tcW w:w="8527" w:type="dxa"/>
            <w:gridSpan w:val="3"/>
            <w:shd w:val="clear" w:color="auto" w:fill="F2F2F2" w:themeFill="background1" w:themeFillShade="F2"/>
          </w:tcPr>
          <w:p w14:paraId="50C97C1C" w14:textId="77777777" w:rsidR="00680B16" w:rsidRPr="00326E8C" w:rsidRDefault="00680B16" w:rsidP="004E52E4">
            <w:pPr>
              <w:spacing w:line="276" w:lineRule="auto"/>
              <w:rPr>
                <w:rFonts w:ascii="Roboto" w:hAnsi="Roboto"/>
              </w:rPr>
            </w:pPr>
          </w:p>
        </w:tc>
      </w:tr>
      <w:tr w:rsidR="00D61B49" w:rsidRPr="00326E8C" w14:paraId="279FFD11" w14:textId="77777777" w:rsidTr="00D61B49">
        <w:trPr>
          <w:trHeight w:val="76"/>
        </w:trPr>
        <w:tc>
          <w:tcPr>
            <w:tcW w:w="10790" w:type="dxa"/>
            <w:gridSpan w:val="4"/>
          </w:tcPr>
          <w:p w14:paraId="05018D8D" w14:textId="77777777" w:rsidR="00D61B49" w:rsidRPr="00226FA6" w:rsidRDefault="00D61B49" w:rsidP="004E52E4">
            <w:pPr>
              <w:spacing w:after="0" w:line="276" w:lineRule="auto"/>
              <w:rPr>
                <w:rFonts w:ascii="Roboto" w:hAnsi="Roboto"/>
                <w:sz w:val="6"/>
                <w:szCs w:val="6"/>
              </w:rPr>
            </w:pPr>
          </w:p>
        </w:tc>
      </w:tr>
      <w:tr w:rsidR="00680B16" w:rsidRPr="00326E8C" w14:paraId="57D8AE88" w14:textId="77777777" w:rsidTr="00346980">
        <w:tc>
          <w:tcPr>
            <w:tcW w:w="2263" w:type="dxa"/>
          </w:tcPr>
          <w:p w14:paraId="2E851191" w14:textId="6CA3B220" w:rsidR="00680B16" w:rsidRPr="00326E8C" w:rsidRDefault="00680B16" w:rsidP="004E52E4">
            <w:pPr>
              <w:pStyle w:val="Labels"/>
              <w:spacing w:line="276" w:lineRule="auto"/>
              <w:rPr>
                <w:rFonts w:ascii="Roboto" w:hAnsi="Roboto"/>
                <w:sz w:val="22"/>
              </w:rPr>
            </w:pPr>
          </w:p>
        </w:tc>
        <w:tc>
          <w:tcPr>
            <w:tcW w:w="3497" w:type="dxa"/>
            <w:shd w:val="clear" w:color="auto" w:fill="F2F2F2" w:themeFill="background1" w:themeFillShade="F2"/>
          </w:tcPr>
          <w:p w14:paraId="41FFC5B6" w14:textId="77777777" w:rsidR="00680B16" w:rsidRPr="00326E8C" w:rsidRDefault="00680B16" w:rsidP="004E52E4">
            <w:pPr>
              <w:spacing w:line="276" w:lineRule="auto"/>
              <w:rPr>
                <w:rFonts w:ascii="Roboto" w:hAnsi="Roboto"/>
              </w:rPr>
            </w:pPr>
          </w:p>
        </w:tc>
        <w:tc>
          <w:tcPr>
            <w:tcW w:w="1748" w:type="dxa"/>
          </w:tcPr>
          <w:p w14:paraId="0C50AF63" w14:textId="6EC0C96F" w:rsidR="00680B16" w:rsidRPr="00326E8C" w:rsidRDefault="00233969" w:rsidP="004E52E4">
            <w:pPr>
              <w:pStyle w:val="Labels"/>
              <w:spacing w:line="276" w:lineRule="auto"/>
              <w:rPr>
                <w:rFonts w:ascii="Roboto" w:hAnsi="Roboto"/>
                <w:sz w:val="22"/>
              </w:rPr>
            </w:pPr>
            <w:r>
              <w:rPr>
                <w:rFonts w:ascii="Roboto" w:hAnsi="Roboto"/>
                <w:sz w:val="22"/>
              </w:rPr>
              <w:t xml:space="preserve">Postal </w:t>
            </w:r>
            <w:r w:rsidR="00680B16">
              <w:rPr>
                <w:rFonts w:ascii="Roboto" w:hAnsi="Roboto"/>
                <w:sz w:val="22"/>
              </w:rPr>
              <w:t>Code</w:t>
            </w:r>
            <w:r w:rsidR="00680B16" w:rsidRPr="00326E8C">
              <w:rPr>
                <w:rFonts w:ascii="Roboto" w:hAnsi="Roboto"/>
                <w:sz w:val="22"/>
              </w:rPr>
              <w:t>:</w:t>
            </w:r>
          </w:p>
        </w:tc>
        <w:tc>
          <w:tcPr>
            <w:tcW w:w="3282" w:type="dxa"/>
            <w:shd w:val="clear" w:color="auto" w:fill="F2F2F2" w:themeFill="background1" w:themeFillShade="F2"/>
          </w:tcPr>
          <w:p w14:paraId="0E651B65" w14:textId="77777777" w:rsidR="00680B16" w:rsidRPr="00326E8C" w:rsidRDefault="00680B16" w:rsidP="004E52E4">
            <w:pPr>
              <w:spacing w:line="276" w:lineRule="auto"/>
              <w:rPr>
                <w:rFonts w:ascii="Roboto" w:hAnsi="Roboto"/>
              </w:rPr>
            </w:pPr>
          </w:p>
        </w:tc>
      </w:tr>
      <w:tr w:rsidR="00D61B49" w:rsidRPr="00326E8C" w14:paraId="41E4E3BC" w14:textId="77777777" w:rsidTr="00D61B49">
        <w:trPr>
          <w:trHeight w:val="76"/>
        </w:trPr>
        <w:tc>
          <w:tcPr>
            <w:tcW w:w="10790" w:type="dxa"/>
            <w:gridSpan w:val="4"/>
          </w:tcPr>
          <w:p w14:paraId="2C4DDB5A" w14:textId="77777777" w:rsidR="00D61B49" w:rsidRPr="00226FA6" w:rsidRDefault="00D61B49" w:rsidP="004E52E4">
            <w:pPr>
              <w:spacing w:after="0" w:line="276" w:lineRule="auto"/>
              <w:rPr>
                <w:rFonts w:ascii="Roboto" w:hAnsi="Roboto"/>
                <w:sz w:val="6"/>
                <w:szCs w:val="6"/>
              </w:rPr>
            </w:pPr>
          </w:p>
        </w:tc>
      </w:tr>
      <w:tr w:rsidR="00233969" w:rsidRPr="00326E8C" w14:paraId="72194153" w14:textId="77777777" w:rsidTr="00346980">
        <w:tc>
          <w:tcPr>
            <w:tcW w:w="2263" w:type="dxa"/>
          </w:tcPr>
          <w:p w14:paraId="707F6F53" w14:textId="2E5AF7DF" w:rsidR="00233969" w:rsidRPr="00326E8C" w:rsidRDefault="00A520A4" w:rsidP="004E52E4">
            <w:pPr>
              <w:pStyle w:val="Labels"/>
              <w:spacing w:line="276" w:lineRule="auto"/>
              <w:rPr>
                <w:rFonts w:ascii="Roboto" w:hAnsi="Roboto"/>
                <w:sz w:val="22"/>
              </w:rPr>
            </w:pPr>
            <w:r>
              <w:rPr>
                <w:rFonts w:ascii="Roboto" w:hAnsi="Roboto"/>
                <w:sz w:val="22"/>
              </w:rPr>
              <w:t xml:space="preserve">Postal </w:t>
            </w:r>
            <w:r w:rsidR="00233969">
              <w:rPr>
                <w:rFonts w:ascii="Roboto" w:hAnsi="Roboto"/>
                <w:sz w:val="22"/>
              </w:rPr>
              <w:t>Address</w:t>
            </w:r>
            <w:r w:rsidR="00233969" w:rsidRPr="00326E8C">
              <w:rPr>
                <w:rFonts w:ascii="Roboto" w:hAnsi="Roboto"/>
                <w:sz w:val="22"/>
              </w:rPr>
              <w:t>:</w:t>
            </w:r>
          </w:p>
        </w:tc>
        <w:tc>
          <w:tcPr>
            <w:tcW w:w="8527" w:type="dxa"/>
            <w:gridSpan w:val="3"/>
            <w:shd w:val="clear" w:color="auto" w:fill="F2F2F2" w:themeFill="background1" w:themeFillShade="F2"/>
          </w:tcPr>
          <w:p w14:paraId="63DEB6D7" w14:textId="77777777" w:rsidR="00233969" w:rsidRPr="00326E8C" w:rsidRDefault="00233969" w:rsidP="004E52E4">
            <w:pPr>
              <w:spacing w:line="276" w:lineRule="auto"/>
              <w:rPr>
                <w:rFonts w:ascii="Roboto" w:hAnsi="Roboto"/>
              </w:rPr>
            </w:pPr>
          </w:p>
        </w:tc>
      </w:tr>
      <w:tr w:rsidR="00D61B49" w:rsidRPr="00326E8C" w14:paraId="786A97C8" w14:textId="77777777" w:rsidTr="00D61B49">
        <w:trPr>
          <w:trHeight w:val="76"/>
        </w:trPr>
        <w:tc>
          <w:tcPr>
            <w:tcW w:w="10790" w:type="dxa"/>
            <w:gridSpan w:val="4"/>
          </w:tcPr>
          <w:p w14:paraId="64A065B4" w14:textId="77777777" w:rsidR="00D61B49" w:rsidRPr="00226FA6" w:rsidRDefault="00D61B49" w:rsidP="004E52E4">
            <w:pPr>
              <w:spacing w:after="0" w:line="276" w:lineRule="auto"/>
              <w:rPr>
                <w:rFonts w:ascii="Roboto" w:hAnsi="Roboto"/>
                <w:sz w:val="6"/>
                <w:szCs w:val="6"/>
              </w:rPr>
            </w:pPr>
          </w:p>
        </w:tc>
      </w:tr>
      <w:tr w:rsidR="00CD50A1" w:rsidRPr="00326E8C" w14:paraId="0B3C3F02" w14:textId="77777777" w:rsidTr="006B4B54">
        <w:tc>
          <w:tcPr>
            <w:tcW w:w="2263" w:type="dxa"/>
          </w:tcPr>
          <w:p w14:paraId="46D74EE4" w14:textId="77777777" w:rsidR="00CD50A1" w:rsidRPr="00326E8C" w:rsidRDefault="00CD50A1" w:rsidP="004E52E4">
            <w:pPr>
              <w:pStyle w:val="Labels"/>
              <w:spacing w:line="276" w:lineRule="auto"/>
              <w:rPr>
                <w:rFonts w:ascii="Roboto" w:hAnsi="Roboto"/>
                <w:sz w:val="22"/>
              </w:rPr>
            </w:pPr>
            <w:r>
              <w:rPr>
                <w:rFonts w:ascii="Roboto" w:hAnsi="Roboto"/>
                <w:sz w:val="22"/>
              </w:rPr>
              <w:lastRenderedPageBreak/>
              <w:t>Postal Code:</w:t>
            </w:r>
          </w:p>
        </w:tc>
        <w:tc>
          <w:tcPr>
            <w:tcW w:w="3497" w:type="dxa"/>
            <w:shd w:val="clear" w:color="auto" w:fill="F2F2F2" w:themeFill="background1" w:themeFillShade="F2"/>
          </w:tcPr>
          <w:p w14:paraId="4CFA56FF" w14:textId="77777777" w:rsidR="00CD50A1" w:rsidRPr="005146A0" w:rsidRDefault="00CD50A1" w:rsidP="004E52E4">
            <w:pPr>
              <w:spacing w:line="276" w:lineRule="auto"/>
              <w:rPr>
                <w:rFonts w:ascii="Roboto" w:hAnsi="Roboto"/>
              </w:rPr>
            </w:pPr>
          </w:p>
        </w:tc>
        <w:tc>
          <w:tcPr>
            <w:tcW w:w="1748" w:type="dxa"/>
          </w:tcPr>
          <w:p w14:paraId="3AE84A21" w14:textId="77777777" w:rsidR="00CD50A1" w:rsidRPr="00326E8C" w:rsidRDefault="00CD50A1" w:rsidP="004E52E4">
            <w:pPr>
              <w:pStyle w:val="Labels"/>
              <w:spacing w:line="276" w:lineRule="auto"/>
              <w:rPr>
                <w:rFonts w:ascii="Roboto" w:hAnsi="Roboto"/>
                <w:sz w:val="22"/>
              </w:rPr>
            </w:pPr>
            <w:r>
              <w:rPr>
                <w:rFonts w:ascii="Roboto" w:hAnsi="Roboto"/>
                <w:sz w:val="22"/>
              </w:rPr>
              <w:t>Email</w:t>
            </w:r>
            <w:r w:rsidRPr="00326E8C">
              <w:rPr>
                <w:rFonts w:ascii="Roboto" w:hAnsi="Roboto"/>
                <w:sz w:val="22"/>
              </w:rPr>
              <w:t>:</w:t>
            </w:r>
          </w:p>
        </w:tc>
        <w:tc>
          <w:tcPr>
            <w:tcW w:w="3282" w:type="dxa"/>
            <w:shd w:val="clear" w:color="auto" w:fill="F2F2F2" w:themeFill="background1" w:themeFillShade="F2"/>
          </w:tcPr>
          <w:p w14:paraId="7C70B77D" w14:textId="77777777" w:rsidR="00CD50A1" w:rsidRPr="005146A0" w:rsidRDefault="00CD50A1" w:rsidP="004E52E4">
            <w:pPr>
              <w:spacing w:line="276" w:lineRule="auto"/>
              <w:jc w:val="right"/>
              <w:rPr>
                <w:rFonts w:ascii="Roboto" w:hAnsi="Roboto"/>
              </w:rPr>
            </w:pPr>
          </w:p>
        </w:tc>
      </w:tr>
      <w:tr w:rsidR="00984FCB" w:rsidRPr="00326E8C" w14:paraId="43821E87" w14:textId="77777777" w:rsidTr="00366505">
        <w:trPr>
          <w:trHeight w:val="262"/>
        </w:trPr>
        <w:tc>
          <w:tcPr>
            <w:tcW w:w="10790" w:type="dxa"/>
            <w:gridSpan w:val="4"/>
          </w:tcPr>
          <w:p w14:paraId="78006DD3" w14:textId="7C741913" w:rsidR="00984FCB" w:rsidRPr="00A149C9" w:rsidRDefault="00984FCB" w:rsidP="004E52E4">
            <w:pPr>
              <w:spacing w:line="276" w:lineRule="auto"/>
              <w:rPr>
                <w:rFonts w:ascii="Roboto" w:hAnsi="Roboto"/>
                <w:b/>
                <w:bCs/>
              </w:rPr>
            </w:pPr>
            <w:r w:rsidRPr="00A5636E">
              <w:rPr>
                <w:rFonts w:ascii="Roboto" w:hAnsi="Roboto"/>
                <w:b/>
                <w:bCs/>
                <w:color w:val="F56833"/>
              </w:rPr>
              <w:t>FATHER</w:t>
            </w:r>
          </w:p>
        </w:tc>
      </w:tr>
      <w:tr w:rsidR="00984FCB" w:rsidRPr="00326E8C" w14:paraId="4460F03C" w14:textId="77777777" w:rsidTr="00346980">
        <w:trPr>
          <w:trHeight w:val="381"/>
        </w:trPr>
        <w:tc>
          <w:tcPr>
            <w:tcW w:w="2263" w:type="dxa"/>
          </w:tcPr>
          <w:p w14:paraId="71DA0A04" w14:textId="77777777" w:rsidR="00984FCB" w:rsidRPr="00326E8C" w:rsidRDefault="00984FCB" w:rsidP="004E52E4">
            <w:pPr>
              <w:pStyle w:val="Labels"/>
              <w:spacing w:line="276" w:lineRule="auto"/>
              <w:rPr>
                <w:rFonts w:ascii="Roboto" w:hAnsi="Roboto"/>
                <w:sz w:val="22"/>
              </w:rPr>
            </w:pPr>
            <w:r>
              <w:rPr>
                <w:rFonts w:ascii="Roboto" w:hAnsi="Roboto"/>
                <w:sz w:val="22"/>
              </w:rPr>
              <w:t>Title &amp; Full Names</w:t>
            </w:r>
            <w:r w:rsidRPr="00326E8C">
              <w:rPr>
                <w:rFonts w:ascii="Roboto" w:hAnsi="Roboto"/>
                <w:sz w:val="22"/>
              </w:rPr>
              <w:t>:</w:t>
            </w:r>
          </w:p>
        </w:tc>
        <w:tc>
          <w:tcPr>
            <w:tcW w:w="8527" w:type="dxa"/>
            <w:gridSpan w:val="3"/>
            <w:shd w:val="clear" w:color="auto" w:fill="F2F2F2" w:themeFill="background1" w:themeFillShade="F2"/>
          </w:tcPr>
          <w:p w14:paraId="54BF27A6" w14:textId="77777777" w:rsidR="00984FCB" w:rsidRPr="005146A0" w:rsidRDefault="00984FCB" w:rsidP="004E52E4">
            <w:pPr>
              <w:spacing w:line="276" w:lineRule="auto"/>
              <w:rPr>
                <w:rFonts w:ascii="Roboto" w:hAnsi="Roboto"/>
              </w:rPr>
            </w:pPr>
          </w:p>
        </w:tc>
      </w:tr>
      <w:tr w:rsidR="00226FA6" w:rsidRPr="00326E8C" w14:paraId="45F0287C" w14:textId="77777777" w:rsidTr="00970012">
        <w:trPr>
          <w:trHeight w:val="76"/>
        </w:trPr>
        <w:tc>
          <w:tcPr>
            <w:tcW w:w="10790" w:type="dxa"/>
            <w:gridSpan w:val="4"/>
          </w:tcPr>
          <w:p w14:paraId="04B8F087" w14:textId="77777777" w:rsidR="00226FA6" w:rsidRPr="00226FA6" w:rsidRDefault="00226FA6" w:rsidP="004E52E4">
            <w:pPr>
              <w:spacing w:after="0" w:line="276" w:lineRule="auto"/>
              <w:rPr>
                <w:rFonts w:ascii="Roboto" w:hAnsi="Roboto"/>
                <w:sz w:val="6"/>
                <w:szCs w:val="6"/>
              </w:rPr>
            </w:pPr>
          </w:p>
        </w:tc>
      </w:tr>
      <w:tr w:rsidR="00984FCB" w:rsidRPr="00326E8C" w14:paraId="529BF269" w14:textId="77777777" w:rsidTr="00346980">
        <w:tc>
          <w:tcPr>
            <w:tcW w:w="2263" w:type="dxa"/>
          </w:tcPr>
          <w:p w14:paraId="55ECFAF9" w14:textId="77777777" w:rsidR="00984FCB" w:rsidRPr="00326E8C" w:rsidRDefault="00984FCB" w:rsidP="004E52E4">
            <w:pPr>
              <w:pStyle w:val="Labels"/>
              <w:spacing w:line="276" w:lineRule="auto"/>
              <w:rPr>
                <w:rFonts w:ascii="Roboto" w:hAnsi="Roboto"/>
                <w:sz w:val="22"/>
              </w:rPr>
            </w:pPr>
            <w:r>
              <w:rPr>
                <w:rFonts w:ascii="Roboto" w:hAnsi="Roboto"/>
                <w:sz w:val="22"/>
              </w:rPr>
              <w:t>ID/Passport:</w:t>
            </w:r>
          </w:p>
        </w:tc>
        <w:tc>
          <w:tcPr>
            <w:tcW w:w="3497" w:type="dxa"/>
            <w:shd w:val="clear" w:color="auto" w:fill="F2F2F2" w:themeFill="background1" w:themeFillShade="F2"/>
          </w:tcPr>
          <w:p w14:paraId="7F64FFBD" w14:textId="77777777" w:rsidR="00984FCB" w:rsidRPr="005146A0" w:rsidRDefault="00984FCB" w:rsidP="004E52E4">
            <w:pPr>
              <w:spacing w:line="276" w:lineRule="auto"/>
              <w:rPr>
                <w:rFonts w:ascii="Roboto" w:hAnsi="Roboto"/>
              </w:rPr>
            </w:pPr>
          </w:p>
        </w:tc>
        <w:tc>
          <w:tcPr>
            <w:tcW w:w="1748" w:type="dxa"/>
          </w:tcPr>
          <w:p w14:paraId="60B3FB55" w14:textId="1720B768" w:rsidR="00984FCB" w:rsidRPr="00326E8C" w:rsidRDefault="00984FCB" w:rsidP="004E52E4">
            <w:pPr>
              <w:pStyle w:val="Labels"/>
              <w:spacing w:line="276" w:lineRule="auto"/>
              <w:rPr>
                <w:rFonts w:ascii="Roboto" w:hAnsi="Roboto"/>
                <w:sz w:val="22"/>
              </w:rPr>
            </w:pPr>
            <w:r>
              <w:rPr>
                <w:rFonts w:ascii="Roboto" w:hAnsi="Roboto"/>
                <w:sz w:val="22"/>
              </w:rPr>
              <w:t>Occupation</w:t>
            </w:r>
            <w:r w:rsidR="009737E8">
              <w:rPr>
                <w:rFonts w:ascii="Roboto" w:hAnsi="Roboto"/>
                <w:sz w:val="22"/>
              </w:rPr>
              <w:t>:</w:t>
            </w:r>
          </w:p>
        </w:tc>
        <w:tc>
          <w:tcPr>
            <w:tcW w:w="3282" w:type="dxa"/>
            <w:shd w:val="clear" w:color="auto" w:fill="F2F2F2" w:themeFill="background1" w:themeFillShade="F2"/>
          </w:tcPr>
          <w:p w14:paraId="73BDC783" w14:textId="77777777" w:rsidR="00984FCB" w:rsidRPr="005146A0" w:rsidRDefault="00984FCB" w:rsidP="004E52E4">
            <w:pPr>
              <w:spacing w:line="276" w:lineRule="auto"/>
              <w:rPr>
                <w:rFonts w:ascii="Roboto" w:hAnsi="Roboto"/>
              </w:rPr>
            </w:pPr>
          </w:p>
        </w:tc>
      </w:tr>
      <w:tr w:rsidR="00226FA6" w:rsidRPr="00326E8C" w14:paraId="1BBB8A64" w14:textId="77777777" w:rsidTr="00226FA6">
        <w:trPr>
          <w:trHeight w:val="76"/>
        </w:trPr>
        <w:tc>
          <w:tcPr>
            <w:tcW w:w="10790" w:type="dxa"/>
            <w:gridSpan w:val="4"/>
          </w:tcPr>
          <w:p w14:paraId="4EAB467A" w14:textId="77777777" w:rsidR="00226FA6" w:rsidRPr="00226FA6" w:rsidRDefault="00226FA6" w:rsidP="004E52E4">
            <w:pPr>
              <w:spacing w:after="0" w:line="276" w:lineRule="auto"/>
              <w:rPr>
                <w:rFonts w:ascii="Roboto" w:hAnsi="Roboto"/>
                <w:sz w:val="6"/>
                <w:szCs w:val="6"/>
              </w:rPr>
            </w:pPr>
          </w:p>
        </w:tc>
      </w:tr>
      <w:tr w:rsidR="00984FCB" w:rsidRPr="00326E8C" w14:paraId="19CC89A9" w14:textId="77777777" w:rsidTr="00346980">
        <w:tc>
          <w:tcPr>
            <w:tcW w:w="2263" w:type="dxa"/>
          </w:tcPr>
          <w:p w14:paraId="43AF8FDE" w14:textId="77777777" w:rsidR="00984FCB" w:rsidRPr="00326E8C" w:rsidRDefault="00984FCB" w:rsidP="004E52E4">
            <w:pPr>
              <w:pStyle w:val="Labels"/>
              <w:spacing w:line="276" w:lineRule="auto"/>
              <w:rPr>
                <w:rFonts w:ascii="Roboto" w:hAnsi="Roboto"/>
                <w:sz w:val="22"/>
              </w:rPr>
            </w:pPr>
            <w:r>
              <w:rPr>
                <w:rFonts w:ascii="Roboto" w:hAnsi="Roboto"/>
                <w:sz w:val="22"/>
              </w:rPr>
              <w:t>Company</w:t>
            </w:r>
            <w:r w:rsidRPr="00326E8C">
              <w:rPr>
                <w:rFonts w:ascii="Roboto" w:hAnsi="Roboto"/>
                <w:sz w:val="22"/>
              </w:rPr>
              <w:t>:</w:t>
            </w:r>
          </w:p>
        </w:tc>
        <w:tc>
          <w:tcPr>
            <w:tcW w:w="3497" w:type="dxa"/>
            <w:shd w:val="clear" w:color="auto" w:fill="F2F2F2" w:themeFill="background1" w:themeFillShade="F2"/>
          </w:tcPr>
          <w:p w14:paraId="412F1CCD" w14:textId="77777777" w:rsidR="00984FCB" w:rsidRPr="005146A0" w:rsidRDefault="00984FCB" w:rsidP="004E52E4">
            <w:pPr>
              <w:spacing w:line="276" w:lineRule="auto"/>
              <w:rPr>
                <w:rFonts w:ascii="Roboto" w:hAnsi="Roboto"/>
              </w:rPr>
            </w:pPr>
          </w:p>
        </w:tc>
        <w:tc>
          <w:tcPr>
            <w:tcW w:w="1748" w:type="dxa"/>
          </w:tcPr>
          <w:p w14:paraId="4770C68E" w14:textId="77777777" w:rsidR="00984FCB" w:rsidRPr="00326E8C" w:rsidRDefault="00984FCB" w:rsidP="004E52E4">
            <w:pPr>
              <w:pStyle w:val="Labels"/>
              <w:spacing w:line="276" w:lineRule="auto"/>
              <w:rPr>
                <w:rFonts w:ascii="Roboto" w:hAnsi="Roboto"/>
                <w:sz w:val="22"/>
              </w:rPr>
            </w:pPr>
            <w:r w:rsidRPr="00326E8C">
              <w:rPr>
                <w:rFonts w:ascii="Roboto" w:hAnsi="Roboto"/>
                <w:sz w:val="22"/>
              </w:rPr>
              <w:t>Nationality:</w:t>
            </w:r>
          </w:p>
        </w:tc>
        <w:tc>
          <w:tcPr>
            <w:tcW w:w="3282" w:type="dxa"/>
            <w:shd w:val="clear" w:color="auto" w:fill="F2F2F2" w:themeFill="background1" w:themeFillShade="F2"/>
          </w:tcPr>
          <w:p w14:paraId="4C7E0682" w14:textId="77777777" w:rsidR="00984FCB" w:rsidRPr="005146A0" w:rsidRDefault="00984FCB" w:rsidP="004E52E4">
            <w:pPr>
              <w:spacing w:line="276" w:lineRule="auto"/>
              <w:rPr>
                <w:rFonts w:ascii="Roboto" w:hAnsi="Roboto"/>
              </w:rPr>
            </w:pPr>
          </w:p>
        </w:tc>
      </w:tr>
      <w:tr w:rsidR="00226FA6" w:rsidRPr="00326E8C" w14:paraId="63E7CCDE" w14:textId="77777777" w:rsidTr="00226FA6">
        <w:trPr>
          <w:trHeight w:val="76"/>
        </w:trPr>
        <w:tc>
          <w:tcPr>
            <w:tcW w:w="10790" w:type="dxa"/>
            <w:gridSpan w:val="4"/>
          </w:tcPr>
          <w:p w14:paraId="6B66DAE1" w14:textId="77777777" w:rsidR="00226FA6" w:rsidRPr="00226FA6" w:rsidRDefault="00226FA6" w:rsidP="004E52E4">
            <w:pPr>
              <w:spacing w:after="0" w:line="276" w:lineRule="auto"/>
              <w:rPr>
                <w:rFonts w:ascii="Roboto" w:hAnsi="Roboto"/>
                <w:sz w:val="6"/>
                <w:szCs w:val="6"/>
              </w:rPr>
            </w:pPr>
          </w:p>
        </w:tc>
      </w:tr>
      <w:tr w:rsidR="00984FCB" w:rsidRPr="00326E8C" w14:paraId="39A6C783" w14:textId="77777777" w:rsidTr="00346980">
        <w:tc>
          <w:tcPr>
            <w:tcW w:w="2263" w:type="dxa"/>
          </w:tcPr>
          <w:p w14:paraId="56C9E977" w14:textId="77777777" w:rsidR="00984FCB" w:rsidRPr="00326E8C" w:rsidRDefault="00984FCB" w:rsidP="004E52E4">
            <w:pPr>
              <w:pStyle w:val="Labels"/>
              <w:spacing w:line="276" w:lineRule="auto"/>
              <w:rPr>
                <w:rFonts w:ascii="Roboto" w:hAnsi="Roboto"/>
                <w:sz w:val="22"/>
              </w:rPr>
            </w:pPr>
            <w:r>
              <w:rPr>
                <w:rFonts w:ascii="Roboto" w:hAnsi="Roboto"/>
                <w:sz w:val="22"/>
              </w:rPr>
              <w:t>Tel (Home/Work)</w:t>
            </w:r>
            <w:r w:rsidRPr="00326E8C">
              <w:rPr>
                <w:rFonts w:ascii="Roboto" w:hAnsi="Roboto"/>
                <w:sz w:val="22"/>
              </w:rPr>
              <w:t>:</w:t>
            </w:r>
          </w:p>
        </w:tc>
        <w:tc>
          <w:tcPr>
            <w:tcW w:w="3497" w:type="dxa"/>
            <w:shd w:val="clear" w:color="auto" w:fill="F2F2F2" w:themeFill="background1" w:themeFillShade="F2"/>
          </w:tcPr>
          <w:p w14:paraId="1B0E689A" w14:textId="77777777" w:rsidR="00984FCB" w:rsidRPr="005146A0" w:rsidRDefault="00984FCB" w:rsidP="004E52E4">
            <w:pPr>
              <w:spacing w:line="276" w:lineRule="auto"/>
              <w:rPr>
                <w:rFonts w:ascii="Roboto" w:hAnsi="Roboto"/>
              </w:rPr>
            </w:pPr>
          </w:p>
        </w:tc>
        <w:tc>
          <w:tcPr>
            <w:tcW w:w="1748" w:type="dxa"/>
          </w:tcPr>
          <w:p w14:paraId="12CFA4C7" w14:textId="77777777" w:rsidR="00984FCB" w:rsidRPr="00326E8C" w:rsidRDefault="00984FCB" w:rsidP="004E52E4">
            <w:pPr>
              <w:pStyle w:val="Labels"/>
              <w:spacing w:line="276" w:lineRule="auto"/>
              <w:rPr>
                <w:rFonts w:ascii="Roboto" w:hAnsi="Roboto"/>
                <w:sz w:val="22"/>
              </w:rPr>
            </w:pPr>
            <w:r>
              <w:rPr>
                <w:rFonts w:ascii="Roboto" w:hAnsi="Roboto"/>
                <w:sz w:val="22"/>
              </w:rPr>
              <w:t>Mobile Phone:</w:t>
            </w:r>
          </w:p>
        </w:tc>
        <w:tc>
          <w:tcPr>
            <w:tcW w:w="3282" w:type="dxa"/>
            <w:shd w:val="clear" w:color="auto" w:fill="F2F2F2" w:themeFill="background1" w:themeFillShade="F2"/>
          </w:tcPr>
          <w:p w14:paraId="42F12F0C" w14:textId="77777777" w:rsidR="00984FCB" w:rsidRPr="005146A0" w:rsidRDefault="00984FCB" w:rsidP="004E52E4">
            <w:pPr>
              <w:spacing w:line="276" w:lineRule="auto"/>
              <w:rPr>
                <w:rFonts w:ascii="Roboto" w:hAnsi="Roboto"/>
              </w:rPr>
            </w:pPr>
          </w:p>
        </w:tc>
      </w:tr>
      <w:tr w:rsidR="00226FA6" w:rsidRPr="00326E8C" w14:paraId="7BAB0835" w14:textId="77777777" w:rsidTr="00226FA6">
        <w:trPr>
          <w:trHeight w:val="76"/>
        </w:trPr>
        <w:tc>
          <w:tcPr>
            <w:tcW w:w="10790" w:type="dxa"/>
            <w:gridSpan w:val="4"/>
          </w:tcPr>
          <w:p w14:paraId="28E1DB69" w14:textId="77777777" w:rsidR="00226FA6" w:rsidRPr="00226FA6" w:rsidRDefault="00226FA6" w:rsidP="004E52E4">
            <w:pPr>
              <w:spacing w:after="0" w:line="276" w:lineRule="auto"/>
              <w:rPr>
                <w:rFonts w:ascii="Roboto" w:hAnsi="Roboto"/>
                <w:sz w:val="6"/>
                <w:szCs w:val="6"/>
              </w:rPr>
            </w:pPr>
          </w:p>
        </w:tc>
      </w:tr>
      <w:tr w:rsidR="00984FCB" w:rsidRPr="00326E8C" w14:paraId="36178853" w14:textId="77777777" w:rsidTr="00346980">
        <w:tc>
          <w:tcPr>
            <w:tcW w:w="2263" w:type="dxa"/>
          </w:tcPr>
          <w:p w14:paraId="4E40B27F" w14:textId="77777777" w:rsidR="00984FCB" w:rsidRPr="00326E8C" w:rsidRDefault="00984FCB" w:rsidP="004E52E4">
            <w:pPr>
              <w:pStyle w:val="Labels"/>
              <w:spacing w:line="276" w:lineRule="auto"/>
              <w:rPr>
                <w:rFonts w:ascii="Roboto" w:hAnsi="Roboto"/>
                <w:sz w:val="22"/>
              </w:rPr>
            </w:pPr>
            <w:r>
              <w:rPr>
                <w:rFonts w:ascii="Roboto" w:hAnsi="Roboto"/>
                <w:sz w:val="22"/>
              </w:rPr>
              <w:t>Residential Address</w:t>
            </w:r>
            <w:r w:rsidRPr="00326E8C">
              <w:rPr>
                <w:rFonts w:ascii="Roboto" w:hAnsi="Roboto"/>
                <w:sz w:val="22"/>
              </w:rPr>
              <w:t>:</w:t>
            </w:r>
          </w:p>
        </w:tc>
        <w:tc>
          <w:tcPr>
            <w:tcW w:w="8527" w:type="dxa"/>
            <w:gridSpan w:val="3"/>
            <w:shd w:val="clear" w:color="auto" w:fill="F2F2F2" w:themeFill="background1" w:themeFillShade="F2"/>
          </w:tcPr>
          <w:p w14:paraId="230C9E09" w14:textId="77777777" w:rsidR="00984FCB" w:rsidRPr="005146A0" w:rsidRDefault="00984FCB" w:rsidP="004E52E4">
            <w:pPr>
              <w:spacing w:line="276" w:lineRule="auto"/>
              <w:rPr>
                <w:rFonts w:ascii="Roboto" w:hAnsi="Roboto"/>
              </w:rPr>
            </w:pPr>
          </w:p>
        </w:tc>
      </w:tr>
      <w:tr w:rsidR="00226FA6" w:rsidRPr="00326E8C" w14:paraId="6D4FC913" w14:textId="77777777" w:rsidTr="00970012">
        <w:trPr>
          <w:trHeight w:val="76"/>
        </w:trPr>
        <w:tc>
          <w:tcPr>
            <w:tcW w:w="10790" w:type="dxa"/>
            <w:gridSpan w:val="4"/>
          </w:tcPr>
          <w:p w14:paraId="71FF6197" w14:textId="77777777" w:rsidR="00226FA6" w:rsidRPr="00226FA6" w:rsidRDefault="00226FA6" w:rsidP="004E52E4">
            <w:pPr>
              <w:spacing w:after="0" w:line="276" w:lineRule="auto"/>
              <w:rPr>
                <w:rFonts w:ascii="Roboto" w:hAnsi="Roboto"/>
                <w:sz w:val="6"/>
                <w:szCs w:val="6"/>
              </w:rPr>
            </w:pPr>
          </w:p>
        </w:tc>
      </w:tr>
      <w:tr w:rsidR="00984FCB" w:rsidRPr="00326E8C" w14:paraId="1932B8F6" w14:textId="77777777" w:rsidTr="00346980">
        <w:tc>
          <w:tcPr>
            <w:tcW w:w="2263" w:type="dxa"/>
          </w:tcPr>
          <w:p w14:paraId="3FD5B5D0" w14:textId="77777777" w:rsidR="00984FCB" w:rsidRPr="00326E8C" w:rsidRDefault="00984FCB" w:rsidP="004E52E4">
            <w:pPr>
              <w:pStyle w:val="Labels"/>
              <w:spacing w:line="276" w:lineRule="auto"/>
              <w:rPr>
                <w:rFonts w:ascii="Roboto" w:hAnsi="Roboto"/>
                <w:sz w:val="22"/>
              </w:rPr>
            </w:pPr>
          </w:p>
        </w:tc>
        <w:tc>
          <w:tcPr>
            <w:tcW w:w="3497" w:type="dxa"/>
            <w:shd w:val="clear" w:color="auto" w:fill="F2F2F2" w:themeFill="background1" w:themeFillShade="F2"/>
          </w:tcPr>
          <w:p w14:paraId="04ACC85B" w14:textId="77777777" w:rsidR="00984FCB" w:rsidRPr="005146A0" w:rsidRDefault="00984FCB" w:rsidP="004E52E4">
            <w:pPr>
              <w:spacing w:line="276" w:lineRule="auto"/>
              <w:rPr>
                <w:rFonts w:ascii="Roboto" w:hAnsi="Roboto"/>
              </w:rPr>
            </w:pPr>
          </w:p>
        </w:tc>
        <w:tc>
          <w:tcPr>
            <w:tcW w:w="1748" w:type="dxa"/>
          </w:tcPr>
          <w:p w14:paraId="738EEBB9" w14:textId="77777777" w:rsidR="00984FCB" w:rsidRPr="00326E8C" w:rsidRDefault="00984FCB" w:rsidP="004E52E4">
            <w:pPr>
              <w:pStyle w:val="Labels"/>
              <w:spacing w:line="276" w:lineRule="auto"/>
              <w:rPr>
                <w:rFonts w:ascii="Roboto" w:hAnsi="Roboto"/>
                <w:sz w:val="22"/>
              </w:rPr>
            </w:pPr>
            <w:r>
              <w:rPr>
                <w:rFonts w:ascii="Roboto" w:hAnsi="Roboto"/>
                <w:sz w:val="22"/>
              </w:rPr>
              <w:t>Postal Code</w:t>
            </w:r>
            <w:r w:rsidRPr="00326E8C">
              <w:rPr>
                <w:rFonts w:ascii="Roboto" w:hAnsi="Roboto"/>
                <w:sz w:val="22"/>
              </w:rPr>
              <w:t>:</w:t>
            </w:r>
          </w:p>
        </w:tc>
        <w:tc>
          <w:tcPr>
            <w:tcW w:w="3282" w:type="dxa"/>
            <w:shd w:val="clear" w:color="auto" w:fill="F2F2F2" w:themeFill="background1" w:themeFillShade="F2"/>
          </w:tcPr>
          <w:p w14:paraId="4CF61FE7" w14:textId="77777777" w:rsidR="00984FCB" w:rsidRPr="005146A0" w:rsidRDefault="00984FCB" w:rsidP="004E52E4">
            <w:pPr>
              <w:spacing w:line="276" w:lineRule="auto"/>
              <w:rPr>
                <w:rFonts w:ascii="Roboto" w:hAnsi="Roboto"/>
              </w:rPr>
            </w:pPr>
          </w:p>
        </w:tc>
      </w:tr>
      <w:tr w:rsidR="00226FA6" w:rsidRPr="00326E8C" w14:paraId="7BEA9913" w14:textId="77777777" w:rsidTr="00226FA6">
        <w:trPr>
          <w:trHeight w:val="76"/>
        </w:trPr>
        <w:tc>
          <w:tcPr>
            <w:tcW w:w="10790" w:type="dxa"/>
            <w:gridSpan w:val="4"/>
          </w:tcPr>
          <w:p w14:paraId="066C183D" w14:textId="77777777" w:rsidR="00226FA6" w:rsidRPr="00226FA6" w:rsidRDefault="00226FA6" w:rsidP="004E52E4">
            <w:pPr>
              <w:spacing w:after="0" w:line="276" w:lineRule="auto"/>
              <w:rPr>
                <w:rFonts w:ascii="Roboto" w:hAnsi="Roboto"/>
                <w:sz w:val="6"/>
                <w:szCs w:val="6"/>
              </w:rPr>
            </w:pPr>
          </w:p>
        </w:tc>
      </w:tr>
      <w:tr w:rsidR="00984FCB" w:rsidRPr="00326E8C" w14:paraId="2CD0EC86" w14:textId="77777777" w:rsidTr="00346980">
        <w:tc>
          <w:tcPr>
            <w:tcW w:w="2263" w:type="dxa"/>
          </w:tcPr>
          <w:p w14:paraId="49EE7940" w14:textId="77777777" w:rsidR="00984FCB" w:rsidRPr="00326E8C" w:rsidRDefault="00984FCB" w:rsidP="004E52E4">
            <w:pPr>
              <w:pStyle w:val="Labels"/>
              <w:spacing w:line="276" w:lineRule="auto"/>
              <w:rPr>
                <w:rFonts w:ascii="Roboto" w:hAnsi="Roboto"/>
                <w:sz w:val="22"/>
              </w:rPr>
            </w:pPr>
            <w:r>
              <w:rPr>
                <w:rFonts w:ascii="Roboto" w:hAnsi="Roboto"/>
                <w:sz w:val="22"/>
              </w:rPr>
              <w:t>Postal Address</w:t>
            </w:r>
            <w:r w:rsidRPr="00326E8C">
              <w:rPr>
                <w:rFonts w:ascii="Roboto" w:hAnsi="Roboto"/>
                <w:sz w:val="22"/>
              </w:rPr>
              <w:t>:</w:t>
            </w:r>
          </w:p>
        </w:tc>
        <w:tc>
          <w:tcPr>
            <w:tcW w:w="8527" w:type="dxa"/>
            <w:gridSpan w:val="3"/>
            <w:shd w:val="clear" w:color="auto" w:fill="F2F2F2" w:themeFill="background1" w:themeFillShade="F2"/>
          </w:tcPr>
          <w:p w14:paraId="5CAE7BD1" w14:textId="77777777" w:rsidR="00984FCB" w:rsidRPr="005146A0" w:rsidRDefault="00984FCB" w:rsidP="004E52E4">
            <w:pPr>
              <w:spacing w:line="276" w:lineRule="auto"/>
              <w:rPr>
                <w:rFonts w:ascii="Roboto" w:hAnsi="Roboto"/>
              </w:rPr>
            </w:pPr>
          </w:p>
        </w:tc>
      </w:tr>
      <w:tr w:rsidR="00226FA6" w:rsidRPr="00326E8C" w14:paraId="58491309" w14:textId="77777777" w:rsidTr="00970012">
        <w:trPr>
          <w:trHeight w:val="76"/>
        </w:trPr>
        <w:tc>
          <w:tcPr>
            <w:tcW w:w="10790" w:type="dxa"/>
            <w:gridSpan w:val="4"/>
          </w:tcPr>
          <w:p w14:paraId="1CB7F545" w14:textId="77777777" w:rsidR="00226FA6" w:rsidRPr="00226FA6" w:rsidRDefault="00226FA6" w:rsidP="004E52E4">
            <w:pPr>
              <w:spacing w:after="0" w:line="276" w:lineRule="auto"/>
              <w:rPr>
                <w:rFonts w:ascii="Roboto" w:hAnsi="Roboto"/>
                <w:sz w:val="6"/>
                <w:szCs w:val="6"/>
              </w:rPr>
            </w:pPr>
          </w:p>
        </w:tc>
      </w:tr>
      <w:tr w:rsidR="00984FCB" w:rsidRPr="00326E8C" w14:paraId="37425D49" w14:textId="77777777" w:rsidTr="00346980">
        <w:tc>
          <w:tcPr>
            <w:tcW w:w="2263" w:type="dxa"/>
          </w:tcPr>
          <w:p w14:paraId="660EA439" w14:textId="77777777" w:rsidR="00984FCB" w:rsidRPr="00326E8C" w:rsidRDefault="00984FCB" w:rsidP="004E52E4">
            <w:pPr>
              <w:pStyle w:val="Labels"/>
              <w:spacing w:line="276" w:lineRule="auto"/>
              <w:rPr>
                <w:rFonts w:ascii="Roboto" w:hAnsi="Roboto"/>
                <w:sz w:val="22"/>
              </w:rPr>
            </w:pPr>
            <w:r>
              <w:rPr>
                <w:rFonts w:ascii="Roboto" w:hAnsi="Roboto"/>
                <w:sz w:val="22"/>
              </w:rPr>
              <w:t>Postal Code:</w:t>
            </w:r>
          </w:p>
        </w:tc>
        <w:tc>
          <w:tcPr>
            <w:tcW w:w="3497" w:type="dxa"/>
            <w:shd w:val="clear" w:color="auto" w:fill="F2F2F2" w:themeFill="background1" w:themeFillShade="F2"/>
          </w:tcPr>
          <w:p w14:paraId="5ABF0CDA" w14:textId="77777777" w:rsidR="00984FCB" w:rsidRPr="005146A0" w:rsidRDefault="00984FCB" w:rsidP="004E52E4">
            <w:pPr>
              <w:spacing w:line="276" w:lineRule="auto"/>
              <w:rPr>
                <w:rFonts w:ascii="Roboto" w:hAnsi="Roboto"/>
              </w:rPr>
            </w:pPr>
          </w:p>
        </w:tc>
        <w:tc>
          <w:tcPr>
            <w:tcW w:w="1748" w:type="dxa"/>
          </w:tcPr>
          <w:p w14:paraId="6E5CE17B" w14:textId="77777777" w:rsidR="00984FCB" w:rsidRPr="00326E8C" w:rsidRDefault="00984FCB" w:rsidP="004E52E4">
            <w:pPr>
              <w:pStyle w:val="Labels"/>
              <w:spacing w:line="276" w:lineRule="auto"/>
              <w:rPr>
                <w:rFonts w:ascii="Roboto" w:hAnsi="Roboto"/>
                <w:sz w:val="22"/>
              </w:rPr>
            </w:pPr>
            <w:r>
              <w:rPr>
                <w:rFonts w:ascii="Roboto" w:hAnsi="Roboto"/>
                <w:sz w:val="22"/>
              </w:rPr>
              <w:t>Email</w:t>
            </w:r>
            <w:r w:rsidRPr="00326E8C">
              <w:rPr>
                <w:rFonts w:ascii="Roboto" w:hAnsi="Roboto"/>
                <w:sz w:val="22"/>
              </w:rPr>
              <w:t>:</w:t>
            </w:r>
          </w:p>
        </w:tc>
        <w:tc>
          <w:tcPr>
            <w:tcW w:w="3282" w:type="dxa"/>
            <w:shd w:val="clear" w:color="auto" w:fill="F2F2F2" w:themeFill="background1" w:themeFillShade="F2"/>
          </w:tcPr>
          <w:p w14:paraId="7C432729" w14:textId="77777777" w:rsidR="00984FCB" w:rsidRPr="005146A0" w:rsidRDefault="00984FCB" w:rsidP="004E52E4">
            <w:pPr>
              <w:spacing w:line="276" w:lineRule="auto"/>
              <w:rPr>
                <w:rFonts w:ascii="Roboto" w:hAnsi="Roboto"/>
              </w:rPr>
            </w:pPr>
          </w:p>
        </w:tc>
      </w:tr>
    </w:tbl>
    <w:p w14:paraId="2985DEFD" w14:textId="77777777" w:rsidR="00910E1F" w:rsidRPr="00366505" w:rsidRDefault="00910E1F" w:rsidP="00FD35A6">
      <w:pPr>
        <w:rPr>
          <w:sz w:val="10"/>
          <w:szCs w:val="10"/>
        </w:rPr>
      </w:pPr>
    </w:p>
    <w:tbl>
      <w:tblPr>
        <w:tblW w:w="0" w:type="auto"/>
        <w:tblLook w:val="0600" w:firstRow="0" w:lastRow="0" w:firstColumn="0" w:lastColumn="0" w:noHBand="1" w:noVBand="1"/>
      </w:tblPr>
      <w:tblGrid>
        <w:gridCol w:w="2263"/>
        <w:gridCol w:w="3497"/>
        <w:gridCol w:w="1748"/>
        <w:gridCol w:w="3282"/>
      </w:tblGrid>
      <w:tr w:rsidR="00B13BDA" w:rsidRPr="00326E8C" w14:paraId="3D6A39A5" w14:textId="77777777" w:rsidTr="00366505">
        <w:trPr>
          <w:trHeight w:val="247"/>
        </w:trPr>
        <w:tc>
          <w:tcPr>
            <w:tcW w:w="10790" w:type="dxa"/>
            <w:gridSpan w:val="4"/>
          </w:tcPr>
          <w:p w14:paraId="168668AC" w14:textId="5B6DFF85" w:rsidR="00B13BDA" w:rsidRPr="00A149C9" w:rsidRDefault="00B13BDA" w:rsidP="004E52E4">
            <w:pPr>
              <w:spacing w:line="276" w:lineRule="auto"/>
              <w:rPr>
                <w:rFonts w:ascii="Roboto" w:hAnsi="Roboto"/>
                <w:b/>
                <w:bCs/>
              </w:rPr>
            </w:pPr>
            <w:r w:rsidRPr="00B13BDA">
              <w:rPr>
                <w:rFonts w:ascii="Roboto" w:hAnsi="Roboto"/>
                <w:b/>
                <w:bCs/>
                <w:color w:val="F56833"/>
              </w:rPr>
              <w:t>GUARDIAN</w:t>
            </w:r>
          </w:p>
        </w:tc>
      </w:tr>
      <w:tr w:rsidR="00B13BDA" w:rsidRPr="00326E8C" w14:paraId="0473EEE7" w14:textId="77777777" w:rsidTr="00346980">
        <w:trPr>
          <w:trHeight w:val="375"/>
        </w:trPr>
        <w:tc>
          <w:tcPr>
            <w:tcW w:w="2263" w:type="dxa"/>
          </w:tcPr>
          <w:p w14:paraId="2F323A65" w14:textId="77777777" w:rsidR="00B13BDA" w:rsidRPr="00326E8C" w:rsidRDefault="00B13BDA" w:rsidP="004E52E4">
            <w:pPr>
              <w:pStyle w:val="Labels"/>
              <w:spacing w:line="276" w:lineRule="auto"/>
              <w:rPr>
                <w:rFonts w:ascii="Roboto" w:hAnsi="Roboto"/>
                <w:sz w:val="22"/>
              </w:rPr>
            </w:pPr>
            <w:r>
              <w:rPr>
                <w:rFonts w:ascii="Roboto" w:hAnsi="Roboto"/>
                <w:sz w:val="22"/>
              </w:rPr>
              <w:t>Title &amp; Full Names</w:t>
            </w:r>
            <w:r w:rsidRPr="00326E8C">
              <w:rPr>
                <w:rFonts w:ascii="Roboto" w:hAnsi="Roboto"/>
                <w:sz w:val="22"/>
              </w:rPr>
              <w:t>:</w:t>
            </w:r>
          </w:p>
        </w:tc>
        <w:tc>
          <w:tcPr>
            <w:tcW w:w="8527" w:type="dxa"/>
            <w:gridSpan w:val="3"/>
            <w:shd w:val="clear" w:color="auto" w:fill="F2F2F2" w:themeFill="background1" w:themeFillShade="F2"/>
          </w:tcPr>
          <w:p w14:paraId="34F70B29" w14:textId="77777777" w:rsidR="00B13BDA" w:rsidRPr="00326E8C" w:rsidRDefault="00B13BDA" w:rsidP="004E52E4">
            <w:pPr>
              <w:spacing w:line="276" w:lineRule="auto"/>
              <w:rPr>
                <w:rFonts w:ascii="Roboto" w:hAnsi="Roboto"/>
              </w:rPr>
            </w:pPr>
          </w:p>
        </w:tc>
      </w:tr>
      <w:tr w:rsidR="00226FA6" w:rsidRPr="00326E8C" w14:paraId="5F134C9B" w14:textId="77777777" w:rsidTr="00226FA6">
        <w:trPr>
          <w:trHeight w:val="76"/>
        </w:trPr>
        <w:tc>
          <w:tcPr>
            <w:tcW w:w="10790" w:type="dxa"/>
            <w:gridSpan w:val="4"/>
          </w:tcPr>
          <w:p w14:paraId="0581C947" w14:textId="77777777" w:rsidR="00226FA6" w:rsidRPr="00226FA6" w:rsidRDefault="00226FA6" w:rsidP="004E52E4">
            <w:pPr>
              <w:spacing w:after="0" w:line="276" w:lineRule="auto"/>
              <w:rPr>
                <w:rFonts w:ascii="Roboto" w:hAnsi="Roboto"/>
                <w:sz w:val="6"/>
                <w:szCs w:val="6"/>
              </w:rPr>
            </w:pPr>
          </w:p>
        </w:tc>
      </w:tr>
      <w:tr w:rsidR="00B13BDA" w:rsidRPr="00326E8C" w14:paraId="4C0A969E" w14:textId="77777777" w:rsidTr="00346980">
        <w:trPr>
          <w:trHeight w:val="397"/>
        </w:trPr>
        <w:tc>
          <w:tcPr>
            <w:tcW w:w="2263" w:type="dxa"/>
          </w:tcPr>
          <w:p w14:paraId="6EA0C093" w14:textId="77777777" w:rsidR="00B13BDA" w:rsidRPr="00326E8C" w:rsidRDefault="00B13BDA" w:rsidP="004E52E4">
            <w:pPr>
              <w:pStyle w:val="Labels"/>
              <w:spacing w:line="276" w:lineRule="auto"/>
              <w:rPr>
                <w:rFonts w:ascii="Roboto" w:hAnsi="Roboto"/>
                <w:sz w:val="22"/>
              </w:rPr>
            </w:pPr>
            <w:r>
              <w:rPr>
                <w:rFonts w:ascii="Roboto" w:hAnsi="Roboto"/>
                <w:sz w:val="22"/>
              </w:rPr>
              <w:t>ID/Passport:</w:t>
            </w:r>
          </w:p>
        </w:tc>
        <w:tc>
          <w:tcPr>
            <w:tcW w:w="3497" w:type="dxa"/>
            <w:shd w:val="clear" w:color="auto" w:fill="F2F2F2" w:themeFill="background1" w:themeFillShade="F2"/>
          </w:tcPr>
          <w:p w14:paraId="2808AB22" w14:textId="77777777" w:rsidR="00B13BDA" w:rsidRPr="00326E8C" w:rsidRDefault="00B13BDA" w:rsidP="004E52E4">
            <w:pPr>
              <w:spacing w:line="276" w:lineRule="auto"/>
              <w:rPr>
                <w:rFonts w:ascii="Roboto" w:hAnsi="Roboto"/>
              </w:rPr>
            </w:pPr>
          </w:p>
        </w:tc>
        <w:tc>
          <w:tcPr>
            <w:tcW w:w="1748" w:type="dxa"/>
          </w:tcPr>
          <w:p w14:paraId="6F9A0832" w14:textId="3CC61BAE" w:rsidR="00B13BDA" w:rsidRPr="00326E8C" w:rsidRDefault="00B13BDA" w:rsidP="004E52E4">
            <w:pPr>
              <w:pStyle w:val="Labels"/>
              <w:spacing w:line="276" w:lineRule="auto"/>
              <w:rPr>
                <w:rFonts w:ascii="Roboto" w:hAnsi="Roboto"/>
                <w:sz w:val="22"/>
              </w:rPr>
            </w:pPr>
            <w:r>
              <w:rPr>
                <w:rFonts w:ascii="Roboto" w:hAnsi="Roboto"/>
                <w:sz w:val="22"/>
              </w:rPr>
              <w:t>Occupation</w:t>
            </w:r>
            <w:r w:rsidR="009737E8">
              <w:rPr>
                <w:rFonts w:ascii="Roboto" w:hAnsi="Roboto"/>
                <w:sz w:val="22"/>
              </w:rPr>
              <w:t>:</w:t>
            </w:r>
          </w:p>
        </w:tc>
        <w:tc>
          <w:tcPr>
            <w:tcW w:w="3282" w:type="dxa"/>
            <w:shd w:val="clear" w:color="auto" w:fill="F2F2F2" w:themeFill="background1" w:themeFillShade="F2"/>
          </w:tcPr>
          <w:p w14:paraId="033965FF" w14:textId="77777777" w:rsidR="00B13BDA" w:rsidRPr="00326E8C" w:rsidRDefault="00B13BDA" w:rsidP="004E52E4">
            <w:pPr>
              <w:spacing w:line="276" w:lineRule="auto"/>
              <w:rPr>
                <w:rFonts w:ascii="Roboto" w:hAnsi="Roboto"/>
              </w:rPr>
            </w:pPr>
          </w:p>
        </w:tc>
      </w:tr>
      <w:tr w:rsidR="00226FA6" w:rsidRPr="00326E8C" w14:paraId="05C8DAE2" w14:textId="77777777" w:rsidTr="00226FA6">
        <w:trPr>
          <w:trHeight w:val="76"/>
        </w:trPr>
        <w:tc>
          <w:tcPr>
            <w:tcW w:w="10790" w:type="dxa"/>
            <w:gridSpan w:val="4"/>
          </w:tcPr>
          <w:p w14:paraId="03EBBD46" w14:textId="77777777" w:rsidR="00226FA6" w:rsidRPr="00226FA6" w:rsidRDefault="00226FA6" w:rsidP="004E52E4">
            <w:pPr>
              <w:spacing w:after="0" w:line="276" w:lineRule="auto"/>
              <w:rPr>
                <w:rFonts w:ascii="Roboto" w:hAnsi="Roboto"/>
                <w:sz w:val="6"/>
                <w:szCs w:val="6"/>
              </w:rPr>
            </w:pPr>
          </w:p>
        </w:tc>
      </w:tr>
      <w:tr w:rsidR="00B13BDA" w:rsidRPr="00326E8C" w14:paraId="54595AB7" w14:textId="77777777" w:rsidTr="00346980">
        <w:trPr>
          <w:trHeight w:val="458"/>
        </w:trPr>
        <w:tc>
          <w:tcPr>
            <w:tcW w:w="2263" w:type="dxa"/>
          </w:tcPr>
          <w:p w14:paraId="4D4100F8" w14:textId="77777777" w:rsidR="00B13BDA" w:rsidRPr="00326E8C" w:rsidRDefault="00B13BDA" w:rsidP="004E52E4">
            <w:pPr>
              <w:pStyle w:val="Labels"/>
              <w:spacing w:line="276" w:lineRule="auto"/>
              <w:rPr>
                <w:rFonts w:ascii="Roboto" w:hAnsi="Roboto"/>
                <w:sz w:val="22"/>
              </w:rPr>
            </w:pPr>
            <w:r>
              <w:rPr>
                <w:rFonts w:ascii="Roboto" w:hAnsi="Roboto"/>
                <w:sz w:val="22"/>
              </w:rPr>
              <w:t>Company</w:t>
            </w:r>
            <w:r w:rsidRPr="00326E8C">
              <w:rPr>
                <w:rFonts w:ascii="Roboto" w:hAnsi="Roboto"/>
                <w:sz w:val="22"/>
              </w:rPr>
              <w:t>:</w:t>
            </w:r>
          </w:p>
        </w:tc>
        <w:tc>
          <w:tcPr>
            <w:tcW w:w="3497" w:type="dxa"/>
            <w:shd w:val="clear" w:color="auto" w:fill="F2F2F2" w:themeFill="background1" w:themeFillShade="F2"/>
          </w:tcPr>
          <w:p w14:paraId="51CF0535" w14:textId="77777777" w:rsidR="00B13BDA" w:rsidRPr="00326E8C" w:rsidRDefault="00B13BDA" w:rsidP="004E52E4">
            <w:pPr>
              <w:spacing w:line="276" w:lineRule="auto"/>
              <w:rPr>
                <w:rFonts w:ascii="Roboto" w:hAnsi="Roboto"/>
              </w:rPr>
            </w:pPr>
          </w:p>
        </w:tc>
        <w:tc>
          <w:tcPr>
            <w:tcW w:w="1748" w:type="dxa"/>
          </w:tcPr>
          <w:p w14:paraId="0E07974D" w14:textId="77777777" w:rsidR="00B13BDA" w:rsidRPr="00326E8C" w:rsidRDefault="00B13BDA" w:rsidP="004E52E4">
            <w:pPr>
              <w:pStyle w:val="Labels"/>
              <w:spacing w:line="276" w:lineRule="auto"/>
              <w:rPr>
                <w:rFonts w:ascii="Roboto" w:hAnsi="Roboto"/>
                <w:sz w:val="22"/>
              </w:rPr>
            </w:pPr>
            <w:r w:rsidRPr="00326E8C">
              <w:rPr>
                <w:rFonts w:ascii="Roboto" w:hAnsi="Roboto"/>
                <w:sz w:val="22"/>
              </w:rPr>
              <w:t>Nationality:</w:t>
            </w:r>
          </w:p>
        </w:tc>
        <w:tc>
          <w:tcPr>
            <w:tcW w:w="3282" w:type="dxa"/>
            <w:shd w:val="clear" w:color="auto" w:fill="F2F2F2" w:themeFill="background1" w:themeFillShade="F2"/>
          </w:tcPr>
          <w:p w14:paraId="54441EAB" w14:textId="77777777" w:rsidR="00B13BDA" w:rsidRPr="00326E8C" w:rsidRDefault="00B13BDA" w:rsidP="004E52E4">
            <w:pPr>
              <w:spacing w:line="276" w:lineRule="auto"/>
              <w:rPr>
                <w:rFonts w:ascii="Roboto" w:hAnsi="Roboto"/>
              </w:rPr>
            </w:pPr>
          </w:p>
        </w:tc>
      </w:tr>
      <w:tr w:rsidR="00226FA6" w:rsidRPr="00326E8C" w14:paraId="490262EB" w14:textId="77777777" w:rsidTr="00226FA6">
        <w:trPr>
          <w:trHeight w:val="76"/>
        </w:trPr>
        <w:tc>
          <w:tcPr>
            <w:tcW w:w="10790" w:type="dxa"/>
            <w:gridSpan w:val="4"/>
          </w:tcPr>
          <w:p w14:paraId="198972B6" w14:textId="77777777" w:rsidR="00226FA6" w:rsidRPr="00226FA6" w:rsidRDefault="00226FA6" w:rsidP="004E52E4">
            <w:pPr>
              <w:spacing w:after="0" w:line="276" w:lineRule="auto"/>
              <w:rPr>
                <w:rFonts w:ascii="Roboto" w:hAnsi="Roboto"/>
                <w:sz w:val="6"/>
                <w:szCs w:val="6"/>
              </w:rPr>
            </w:pPr>
          </w:p>
        </w:tc>
      </w:tr>
      <w:tr w:rsidR="00B13BDA" w:rsidRPr="00326E8C" w14:paraId="7D42A097" w14:textId="77777777" w:rsidTr="00346980">
        <w:trPr>
          <w:trHeight w:val="413"/>
        </w:trPr>
        <w:tc>
          <w:tcPr>
            <w:tcW w:w="2263" w:type="dxa"/>
          </w:tcPr>
          <w:p w14:paraId="02F9FB19" w14:textId="77777777" w:rsidR="00B13BDA" w:rsidRPr="00326E8C" w:rsidRDefault="00B13BDA" w:rsidP="004E52E4">
            <w:pPr>
              <w:pStyle w:val="Labels"/>
              <w:spacing w:line="276" w:lineRule="auto"/>
              <w:rPr>
                <w:rFonts w:ascii="Roboto" w:hAnsi="Roboto"/>
                <w:sz w:val="22"/>
              </w:rPr>
            </w:pPr>
            <w:r>
              <w:rPr>
                <w:rFonts w:ascii="Roboto" w:hAnsi="Roboto"/>
                <w:sz w:val="22"/>
              </w:rPr>
              <w:t>Tel (Home/Work)</w:t>
            </w:r>
            <w:r w:rsidRPr="00326E8C">
              <w:rPr>
                <w:rFonts w:ascii="Roboto" w:hAnsi="Roboto"/>
                <w:sz w:val="22"/>
              </w:rPr>
              <w:t>:</w:t>
            </w:r>
          </w:p>
        </w:tc>
        <w:tc>
          <w:tcPr>
            <w:tcW w:w="3497" w:type="dxa"/>
            <w:shd w:val="clear" w:color="auto" w:fill="F2F2F2" w:themeFill="background1" w:themeFillShade="F2"/>
          </w:tcPr>
          <w:p w14:paraId="4B228EAD" w14:textId="77777777" w:rsidR="00B13BDA" w:rsidRPr="00326E8C" w:rsidRDefault="00B13BDA" w:rsidP="004E52E4">
            <w:pPr>
              <w:spacing w:line="276" w:lineRule="auto"/>
              <w:rPr>
                <w:rFonts w:ascii="Roboto" w:hAnsi="Roboto"/>
              </w:rPr>
            </w:pPr>
          </w:p>
        </w:tc>
        <w:tc>
          <w:tcPr>
            <w:tcW w:w="1748" w:type="dxa"/>
          </w:tcPr>
          <w:p w14:paraId="07C85D38" w14:textId="77777777" w:rsidR="00B13BDA" w:rsidRPr="00326E8C" w:rsidRDefault="00B13BDA" w:rsidP="004E52E4">
            <w:pPr>
              <w:pStyle w:val="Labels"/>
              <w:spacing w:line="276" w:lineRule="auto"/>
              <w:rPr>
                <w:rFonts w:ascii="Roboto" w:hAnsi="Roboto"/>
                <w:sz w:val="22"/>
              </w:rPr>
            </w:pPr>
            <w:r>
              <w:rPr>
                <w:rFonts w:ascii="Roboto" w:hAnsi="Roboto"/>
                <w:sz w:val="22"/>
              </w:rPr>
              <w:t>Mobile Phone:</w:t>
            </w:r>
          </w:p>
        </w:tc>
        <w:tc>
          <w:tcPr>
            <w:tcW w:w="3282" w:type="dxa"/>
            <w:shd w:val="clear" w:color="auto" w:fill="F2F2F2" w:themeFill="background1" w:themeFillShade="F2"/>
          </w:tcPr>
          <w:p w14:paraId="2CACD3B5" w14:textId="77777777" w:rsidR="00B13BDA" w:rsidRPr="00326E8C" w:rsidRDefault="00B13BDA" w:rsidP="004E52E4">
            <w:pPr>
              <w:spacing w:line="276" w:lineRule="auto"/>
              <w:rPr>
                <w:rFonts w:ascii="Roboto" w:hAnsi="Roboto"/>
              </w:rPr>
            </w:pPr>
          </w:p>
        </w:tc>
      </w:tr>
      <w:tr w:rsidR="00226FA6" w:rsidRPr="00326E8C" w14:paraId="4A64CAEC" w14:textId="77777777" w:rsidTr="00226FA6">
        <w:trPr>
          <w:trHeight w:val="76"/>
        </w:trPr>
        <w:tc>
          <w:tcPr>
            <w:tcW w:w="10790" w:type="dxa"/>
            <w:gridSpan w:val="4"/>
          </w:tcPr>
          <w:p w14:paraId="5EA3BBB4" w14:textId="77777777" w:rsidR="00226FA6" w:rsidRPr="00226FA6" w:rsidRDefault="00226FA6" w:rsidP="004E52E4">
            <w:pPr>
              <w:spacing w:after="0" w:line="276" w:lineRule="auto"/>
              <w:rPr>
                <w:rFonts w:ascii="Roboto" w:hAnsi="Roboto"/>
                <w:sz w:val="6"/>
                <w:szCs w:val="6"/>
              </w:rPr>
            </w:pPr>
          </w:p>
        </w:tc>
      </w:tr>
      <w:tr w:rsidR="00B13BDA" w:rsidRPr="00326E8C" w14:paraId="533EDE50" w14:textId="77777777" w:rsidTr="00346980">
        <w:trPr>
          <w:trHeight w:val="507"/>
        </w:trPr>
        <w:tc>
          <w:tcPr>
            <w:tcW w:w="2263" w:type="dxa"/>
          </w:tcPr>
          <w:p w14:paraId="0017B8E5" w14:textId="77777777" w:rsidR="00B13BDA" w:rsidRPr="00326E8C" w:rsidRDefault="00B13BDA" w:rsidP="004E52E4">
            <w:pPr>
              <w:pStyle w:val="Labels"/>
              <w:spacing w:line="276" w:lineRule="auto"/>
              <w:rPr>
                <w:rFonts w:ascii="Roboto" w:hAnsi="Roboto"/>
                <w:sz w:val="22"/>
              </w:rPr>
            </w:pPr>
            <w:r>
              <w:rPr>
                <w:rFonts w:ascii="Roboto" w:hAnsi="Roboto"/>
                <w:sz w:val="22"/>
              </w:rPr>
              <w:t>Residential Address</w:t>
            </w:r>
            <w:r w:rsidRPr="00326E8C">
              <w:rPr>
                <w:rFonts w:ascii="Roboto" w:hAnsi="Roboto"/>
                <w:sz w:val="22"/>
              </w:rPr>
              <w:t>:</w:t>
            </w:r>
          </w:p>
        </w:tc>
        <w:tc>
          <w:tcPr>
            <w:tcW w:w="8527" w:type="dxa"/>
            <w:gridSpan w:val="3"/>
            <w:shd w:val="clear" w:color="auto" w:fill="F2F2F2" w:themeFill="background1" w:themeFillShade="F2"/>
          </w:tcPr>
          <w:p w14:paraId="291CDC5F" w14:textId="77777777" w:rsidR="00B13BDA" w:rsidRPr="00326E8C" w:rsidRDefault="00B13BDA" w:rsidP="004E52E4">
            <w:pPr>
              <w:spacing w:line="276" w:lineRule="auto"/>
              <w:rPr>
                <w:rFonts w:ascii="Roboto" w:hAnsi="Roboto"/>
              </w:rPr>
            </w:pPr>
          </w:p>
        </w:tc>
      </w:tr>
      <w:tr w:rsidR="00226FA6" w:rsidRPr="00326E8C" w14:paraId="2EB60FD0" w14:textId="77777777" w:rsidTr="00226FA6">
        <w:trPr>
          <w:trHeight w:val="76"/>
        </w:trPr>
        <w:tc>
          <w:tcPr>
            <w:tcW w:w="10790" w:type="dxa"/>
            <w:gridSpan w:val="4"/>
          </w:tcPr>
          <w:p w14:paraId="17C9AB1C" w14:textId="77777777" w:rsidR="00226FA6" w:rsidRPr="00226FA6" w:rsidRDefault="00226FA6" w:rsidP="004E52E4">
            <w:pPr>
              <w:spacing w:after="0" w:line="276" w:lineRule="auto"/>
              <w:rPr>
                <w:rFonts w:ascii="Roboto" w:hAnsi="Roboto"/>
                <w:sz w:val="6"/>
                <w:szCs w:val="6"/>
              </w:rPr>
            </w:pPr>
          </w:p>
        </w:tc>
      </w:tr>
      <w:tr w:rsidR="00B13BDA" w:rsidRPr="00326E8C" w14:paraId="55CCA17C" w14:textId="77777777" w:rsidTr="00346980">
        <w:trPr>
          <w:trHeight w:val="473"/>
        </w:trPr>
        <w:tc>
          <w:tcPr>
            <w:tcW w:w="2263" w:type="dxa"/>
          </w:tcPr>
          <w:p w14:paraId="2DE37436" w14:textId="77777777" w:rsidR="00B13BDA" w:rsidRPr="00326E8C" w:rsidRDefault="00B13BDA" w:rsidP="004E52E4">
            <w:pPr>
              <w:pStyle w:val="Labels"/>
              <w:spacing w:line="276" w:lineRule="auto"/>
              <w:rPr>
                <w:rFonts w:ascii="Roboto" w:hAnsi="Roboto"/>
                <w:sz w:val="22"/>
              </w:rPr>
            </w:pPr>
          </w:p>
        </w:tc>
        <w:tc>
          <w:tcPr>
            <w:tcW w:w="3497" w:type="dxa"/>
            <w:shd w:val="clear" w:color="auto" w:fill="F2F2F2" w:themeFill="background1" w:themeFillShade="F2"/>
          </w:tcPr>
          <w:p w14:paraId="09EE0A98" w14:textId="77777777" w:rsidR="00B13BDA" w:rsidRPr="00326E8C" w:rsidRDefault="00B13BDA" w:rsidP="004E52E4">
            <w:pPr>
              <w:spacing w:line="276" w:lineRule="auto"/>
              <w:rPr>
                <w:rFonts w:ascii="Roboto" w:hAnsi="Roboto"/>
              </w:rPr>
            </w:pPr>
          </w:p>
        </w:tc>
        <w:tc>
          <w:tcPr>
            <w:tcW w:w="1748" w:type="dxa"/>
          </w:tcPr>
          <w:p w14:paraId="0C192DEE" w14:textId="77777777" w:rsidR="00B13BDA" w:rsidRPr="00326E8C" w:rsidRDefault="00B13BDA" w:rsidP="004E52E4">
            <w:pPr>
              <w:pStyle w:val="Labels"/>
              <w:spacing w:line="276" w:lineRule="auto"/>
              <w:rPr>
                <w:rFonts w:ascii="Roboto" w:hAnsi="Roboto"/>
                <w:sz w:val="22"/>
              </w:rPr>
            </w:pPr>
            <w:r>
              <w:rPr>
                <w:rFonts w:ascii="Roboto" w:hAnsi="Roboto"/>
                <w:sz w:val="22"/>
              </w:rPr>
              <w:t>Postal Code</w:t>
            </w:r>
            <w:r w:rsidRPr="00326E8C">
              <w:rPr>
                <w:rFonts w:ascii="Roboto" w:hAnsi="Roboto"/>
                <w:sz w:val="22"/>
              </w:rPr>
              <w:t>:</w:t>
            </w:r>
          </w:p>
        </w:tc>
        <w:tc>
          <w:tcPr>
            <w:tcW w:w="3282" w:type="dxa"/>
            <w:shd w:val="clear" w:color="auto" w:fill="F2F2F2" w:themeFill="background1" w:themeFillShade="F2"/>
          </w:tcPr>
          <w:p w14:paraId="3D03CC97" w14:textId="77777777" w:rsidR="00B13BDA" w:rsidRPr="00326E8C" w:rsidRDefault="00B13BDA" w:rsidP="004E52E4">
            <w:pPr>
              <w:spacing w:line="276" w:lineRule="auto"/>
              <w:rPr>
                <w:rFonts w:ascii="Roboto" w:hAnsi="Roboto"/>
              </w:rPr>
            </w:pPr>
          </w:p>
        </w:tc>
      </w:tr>
      <w:tr w:rsidR="00226FA6" w:rsidRPr="00326E8C" w14:paraId="027BB38C" w14:textId="77777777" w:rsidTr="00226FA6">
        <w:trPr>
          <w:trHeight w:val="76"/>
        </w:trPr>
        <w:tc>
          <w:tcPr>
            <w:tcW w:w="10790" w:type="dxa"/>
            <w:gridSpan w:val="4"/>
          </w:tcPr>
          <w:p w14:paraId="0803525F" w14:textId="77777777" w:rsidR="00226FA6" w:rsidRPr="00226FA6" w:rsidRDefault="00226FA6" w:rsidP="004E52E4">
            <w:pPr>
              <w:spacing w:after="0" w:line="276" w:lineRule="auto"/>
              <w:rPr>
                <w:rFonts w:ascii="Roboto" w:hAnsi="Roboto"/>
                <w:sz w:val="6"/>
                <w:szCs w:val="6"/>
              </w:rPr>
            </w:pPr>
          </w:p>
        </w:tc>
      </w:tr>
      <w:tr w:rsidR="00B13BDA" w:rsidRPr="00326E8C" w14:paraId="408A5A46" w14:textId="77777777" w:rsidTr="00346980">
        <w:trPr>
          <w:trHeight w:val="481"/>
        </w:trPr>
        <w:tc>
          <w:tcPr>
            <w:tcW w:w="2263" w:type="dxa"/>
          </w:tcPr>
          <w:p w14:paraId="265BE9B7" w14:textId="77777777" w:rsidR="00B13BDA" w:rsidRPr="00326E8C" w:rsidRDefault="00B13BDA" w:rsidP="004E52E4">
            <w:pPr>
              <w:pStyle w:val="Labels"/>
              <w:spacing w:line="276" w:lineRule="auto"/>
              <w:rPr>
                <w:rFonts w:ascii="Roboto" w:hAnsi="Roboto"/>
                <w:sz w:val="22"/>
              </w:rPr>
            </w:pPr>
            <w:r>
              <w:rPr>
                <w:rFonts w:ascii="Roboto" w:hAnsi="Roboto"/>
                <w:sz w:val="22"/>
              </w:rPr>
              <w:t>Postal Address</w:t>
            </w:r>
            <w:r w:rsidRPr="00326E8C">
              <w:rPr>
                <w:rFonts w:ascii="Roboto" w:hAnsi="Roboto"/>
                <w:sz w:val="22"/>
              </w:rPr>
              <w:t>:</w:t>
            </w:r>
          </w:p>
        </w:tc>
        <w:tc>
          <w:tcPr>
            <w:tcW w:w="8527" w:type="dxa"/>
            <w:gridSpan w:val="3"/>
            <w:shd w:val="clear" w:color="auto" w:fill="F2F2F2" w:themeFill="background1" w:themeFillShade="F2"/>
          </w:tcPr>
          <w:p w14:paraId="2F21D8E3" w14:textId="77777777" w:rsidR="00B13BDA" w:rsidRPr="00326E8C" w:rsidRDefault="00B13BDA" w:rsidP="004E52E4">
            <w:pPr>
              <w:spacing w:line="276" w:lineRule="auto"/>
              <w:rPr>
                <w:rFonts w:ascii="Roboto" w:hAnsi="Roboto"/>
              </w:rPr>
            </w:pPr>
          </w:p>
        </w:tc>
      </w:tr>
      <w:tr w:rsidR="00226FA6" w:rsidRPr="00326E8C" w14:paraId="6A5989AB" w14:textId="77777777" w:rsidTr="00226FA6">
        <w:trPr>
          <w:trHeight w:val="76"/>
        </w:trPr>
        <w:tc>
          <w:tcPr>
            <w:tcW w:w="10790" w:type="dxa"/>
            <w:gridSpan w:val="4"/>
          </w:tcPr>
          <w:p w14:paraId="69CCA16C" w14:textId="77777777" w:rsidR="00226FA6" w:rsidRPr="00226FA6" w:rsidRDefault="00226FA6" w:rsidP="004E52E4">
            <w:pPr>
              <w:spacing w:after="0" w:line="276" w:lineRule="auto"/>
              <w:rPr>
                <w:rFonts w:ascii="Roboto" w:hAnsi="Roboto"/>
                <w:sz w:val="6"/>
                <w:szCs w:val="6"/>
              </w:rPr>
            </w:pPr>
          </w:p>
        </w:tc>
      </w:tr>
      <w:tr w:rsidR="00B13BDA" w:rsidRPr="00326E8C" w14:paraId="28FEFD42" w14:textId="77777777" w:rsidTr="00346980">
        <w:trPr>
          <w:trHeight w:val="465"/>
        </w:trPr>
        <w:tc>
          <w:tcPr>
            <w:tcW w:w="2263" w:type="dxa"/>
          </w:tcPr>
          <w:p w14:paraId="16B61928" w14:textId="77777777" w:rsidR="00B13BDA" w:rsidRPr="00326E8C" w:rsidRDefault="00B13BDA" w:rsidP="004E52E4">
            <w:pPr>
              <w:pStyle w:val="Labels"/>
              <w:spacing w:line="276" w:lineRule="auto"/>
              <w:rPr>
                <w:rFonts w:ascii="Roboto" w:hAnsi="Roboto"/>
                <w:sz w:val="22"/>
              </w:rPr>
            </w:pPr>
            <w:r>
              <w:rPr>
                <w:rFonts w:ascii="Roboto" w:hAnsi="Roboto"/>
                <w:sz w:val="22"/>
              </w:rPr>
              <w:t>Postal Code:</w:t>
            </w:r>
          </w:p>
        </w:tc>
        <w:tc>
          <w:tcPr>
            <w:tcW w:w="3497" w:type="dxa"/>
            <w:shd w:val="clear" w:color="auto" w:fill="F2F2F2" w:themeFill="background1" w:themeFillShade="F2"/>
          </w:tcPr>
          <w:p w14:paraId="62EFD252" w14:textId="77777777" w:rsidR="00B13BDA" w:rsidRPr="00326E8C" w:rsidRDefault="00B13BDA" w:rsidP="004E52E4">
            <w:pPr>
              <w:spacing w:line="276" w:lineRule="auto"/>
              <w:rPr>
                <w:rFonts w:ascii="Roboto" w:hAnsi="Roboto"/>
              </w:rPr>
            </w:pPr>
          </w:p>
        </w:tc>
        <w:tc>
          <w:tcPr>
            <w:tcW w:w="1748" w:type="dxa"/>
          </w:tcPr>
          <w:p w14:paraId="256475DF" w14:textId="77777777" w:rsidR="00B13BDA" w:rsidRPr="00326E8C" w:rsidRDefault="00B13BDA" w:rsidP="004E52E4">
            <w:pPr>
              <w:pStyle w:val="Labels"/>
              <w:spacing w:line="276" w:lineRule="auto"/>
              <w:rPr>
                <w:rFonts w:ascii="Roboto" w:hAnsi="Roboto"/>
                <w:sz w:val="22"/>
              </w:rPr>
            </w:pPr>
            <w:r>
              <w:rPr>
                <w:rFonts w:ascii="Roboto" w:hAnsi="Roboto"/>
                <w:sz w:val="22"/>
              </w:rPr>
              <w:t>Email</w:t>
            </w:r>
            <w:r w:rsidRPr="00326E8C">
              <w:rPr>
                <w:rFonts w:ascii="Roboto" w:hAnsi="Roboto"/>
                <w:sz w:val="22"/>
              </w:rPr>
              <w:t>:</w:t>
            </w:r>
          </w:p>
        </w:tc>
        <w:tc>
          <w:tcPr>
            <w:tcW w:w="3282" w:type="dxa"/>
            <w:shd w:val="clear" w:color="auto" w:fill="F2F2F2" w:themeFill="background1" w:themeFillShade="F2"/>
          </w:tcPr>
          <w:p w14:paraId="1A0ABCF0" w14:textId="77777777" w:rsidR="00B13BDA" w:rsidRPr="00326E8C" w:rsidRDefault="00B13BDA" w:rsidP="004E52E4">
            <w:pPr>
              <w:spacing w:line="276" w:lineRule="auto"/>
              <w:rPr>
                <w:rFonts w:ascii="Roboto" w:hAnsi="Roboto"/>
              </w:rPr>
            </w:pPr>
          </w:p>
        </w:tc>
      </w:tr>
    </w:tbl>
    <w:p w14:paraId="19A2D307" w14:textId="77777777" w:rsidR="00B13BDA" w:rsidRPr="00366505" w:rsidRDefault="00B13BDA" w:rsidP="00FD35A6">
      <w:pPr>
        <w:rPr>
          <w:sz w:val="10"/>
          <w:szCs w:val="10"/>
        </w:rPr>
      </w:pPr>
    </w:p>
    <w:tbl>
      <w:tblPr>
        <w:tblW w:w="10860" w:type="dxa"/>
        <w:tblLook w:val="0600" w:firstRow="0" w:lastRow="0" w:firstColumn="0" w:lastColumn="0" w:noHBand="1" w:noVBand="1"/>
      </w:tblPr>
      <w:tblGrid>
        <w:gridCol w:w="4132"/>
        <w:gridCol w:w="3429"/>
        <w:gridCol w:w="3299"/>
      </w:tblGrid>
      <w:tr w:rsidR="00225651" w:rsidRPr="00326E8C" w14:paraId="34B934ED" w14:textId="77777777" w:rsidTr="00346980">
        <w:trPr>
          <w:trHeight w:val="379"/>
        </w:trPr>
        <w:tc>
          <w:tcPr>
            <w:tcW w:w="7561" w:type="dxa"/>
            <w:gridSpan w:val="2"/>
          </w:tcPr>
          <w:p w14:paraId="0DDFC90E" w14:textId="3063A883" w:rsidR="00CC2666" w:rsidRPr="00326E8C" w:rsidRDefault="001D30E7" w:rsidP="004E52E4">
            <w:pPr>
              <w:pStyle w:val="Labels"/>
              <w:spacing w:line="240" w:lineRule="auto"/>
              <w:rPr>
                <w:rFonts w:ascii="Roboto" w:hAnsi="Roboto"/>
                <w:sz w:val="22"/>
              </w:rPr>
            </w:pPr>
            <w:r w:rsidRPr="001D30E7">
              <w:rPr>
                <w:rFonts w:ascii="Roboto" w:hAnsi="Roboto"/>
                <w:sz w:val="22"/>
              </w:rPr>
              <w:t xml:space="preserve">Indicate </w:t>
            </w:r>
            <w:r w:rsidR="00925892">
              <w:rPr>
                <w:rFonts w:ascii="Roboto" w:hAnsi="Roboto"/>
                <w:sz w:val="22"/>
              </w:rPr>
              <w:t>p</w:t>
            </w:r>
            <w:r w:rsidRPr="001D30E7">
              <w:rPr>
                <w:rFonts w:ascii="Roboto" w:hAnsi="Roboto"/>
                <w:sz w:val="22"/>
              </w:rPr>
              <w:t xml:space="preserve">arent’s </w:t>
            </w:r>
            <w:r w:rsidR="00925892">
              <w:rPr>
                <w:rFonts w:ascii="Roboto" w:hAnsi="Roboto"/>
                <w:sz w:val="22"/>
              </w:rPr>
              <w:t>m</w:t>
            </w:r>
            <w:r w:rsidRPr="001D30E7">
              <w:rPr>
                <w:rFonts w:ascii="Roboto" w:hAnsi="Roboto"/>
                <w:sz w:val="22"/>
              </w:rPr>
              <w:t xml:space="preserve">arital </w:t>
            </w:r>
            <w:r w:rsidR="00925892">
              <w:rPr>
                <w:rFonts w:ascii="Roboto" w:hAnsi="Roboto"/>
                <w:sz w:val="22"/>
              </w:rPr>
              <w:t>s</w:t>
            </w:r>
            <w:r w:rsidRPr="001D30E7">
              <w:rPr>
                <w:rFonts w:ascii="Roboto" w:hAnsi="Roboto"/>
                <w:sz w:val="22"/>
              </w:rPr>
              <w:t xml:space="preserve">tatus </w:t>
            </w:r>
            <w:r w:rsidR="00E03AF1" w:rsidRPr="00502083">
              <w:rPr>
                <w:rFonts w:ascii="Roboto" w:hAnsi="Roboto"/>
                <w:i/>
                <w:iCs/>
                <w:sz w:val="22"/>
              </w:rPr>
              <w:t xml:space="preserve">(Single / </w:t>
            </w:r>
            <w:r w:rsidRPr="00502083">
              <w:rPr>
                <w:rFonts w:ascii="Roboto" w:hAnsi="Roboto"/>
                <w:i/>
                <w:iCs/>
                <w:sz w:val="22"/>
              </w:rPr>
              <w:t>Married /</w:t>
            </w:r>
            <w:r w:rsidR="00E03AF1" w:rsidRPr="00502083">
              <w:rPr>
                <w:rFonts w:ascii="Roboto" w:hAnsi="Roboto"/>
                <w:i/>
                <w:iCs/>
                <w:sz w:val="22"/>
              </w:rPr>
              <w:t xml:space="preserve"> </w:t>
            </w:r>
            <w:r w:rsidRPr="00502083">
              <w:rPr>
                <w:rFonts w:ascii="Roboto" w:hAnsi="Roboto"/>
                <w:i/>
                <w:iCs/>
                <w:sz w:val="22"/>
              </w:rPr>
              <w:t>Divorced / Widowed</w:t>
            </w:r>
            <w:r w:rsidR="00E03AF1" w:rsidRPr="00502083">
              <w:rPr>
                <w:rFonts w:ascii="Roboto" w:hAnsi="Roboto"/>
                <w:i/>
                <w:iCs/>
                <w:sz w:val="22"/>
              </w:rPr>
              <w:t>)</w:t>
            </w:r>
            <w:r w:rsidRPr="00502083">
              <w:rPr>
                <w:rFonts w:ascii="Roboto" w:hAnsi="Roboto"/>
                <w:i/>
                <w:iCs/>
                <w:sz w:val="22"/>
              </w:rPr>
              <w:t>:</w:t>
            </w:r>
          </w:p>
        </w:tc>
        <w:tc>
          <w:tcPr>
            <w:tcW w:w="3298" w:type="dxa"/>
            <w:shd w:val="clear" w:color="auto" w:fill="F2F2F2" w:themeFill="background1" w:themeFillShade="F2"/>
          </w:tcPr>
          <w:p w14:paraId="5D30D070" w14:textId="77777777" w:rsidR="00CC2666" w:rsidRPr="00326E8C" w:rsidRDefault="00CC2666" w:rsidP="004E52E4">
            <w:pPr>
              <w:spacing w:line="240" w:lineRule="auto"/>
              <w:rPr>
                <w:rFonts w:ascii="Roboto" w:hAnsi="Roboto"/>
              </w:rPr>
            </w:pPr>
          </w:p>
        </w:tc>
      </w:tr>
      <w:tr w:rsidR="00226FA6" w:rsidRPr="00326E8C" w14:paraId="062BF704" w14:textId="77777777" w:rsidTr="00225651">
        <w:trPr>
          <w:trHeight w:val="74"/>
        </w:trPr>
        <w:tc>
          <w:tcPr>
            <w:tcW w:w="10860" w:type="dxa"/>
            <w:gridSpan w:val="3"/>
          </w:tcPr>
          <w:p w14:paraId="3D5522FC" w14:textId="77777777" w:rsidR="00226FA6" w:rsidRPr="00226FA6" w:rsidRDefault="00226FA6" w:rsidP="004E52E4">
            <w:pPr>
              <w:spacing w:after="0" w:line="240" w:lineRule="auto"/>
              <w:rPr>
                <w:rFonts w:ascii="Roboto" w:hAnsi="Roboto"/>
                <w:sz w:val="6"/>
                <w:szCs w:val="6"/>
              </w:rPr>
            </w:pPr>
          </w:p>
        </w:tc>
      </w:tr>
      <w:tr w:rsidR="00970996" w:rsidRPr="00326E8C" w14:paraId="13BFEBA1" w14:textId="77777777" w:rsidTr="00346980">
        <w:trPr>
          <w:trHeight w:val="427"/>
        </w:trPr>
        <w:tc>
          <w:tcPr>
            <w:tcW w:w="7561" w:type="dxa"/>
            <w:gridSpan w:val="2"/>
          </w:tcPr>
          <w:p w14:paraId="37FC264F" w14:textId="46B38702" w:rsidR="00970996" w:rsidRPr="001D30E7" w:rsidRDefault="00970996" w:rsidP="004E52E4">
            <w:pPr>
              <w:pStyle w:val="Labels"/>
              <w:spacing w:line="240" w:lineRule="auto"/>
              <w:rPr>
                <w:rFonts w:ascii="Roboto" w:hAnsi="Roboto"/>
                <w:sz w:val="22"/>
              </w:rPr>
            </w:pPr>
            <w:r>
              <w:rPr>
                <w:rFonts w:ascii="Roboto" w:hAnsi="Roboto"/>
                <w:sz w:val="22"/>
              </w:rPr>
              <w:t>Child lives with</w:t>
            </w:r>
            <w:r w:rsidRPr="001D30E7">
              <w:rPr>
                <w:rFonts w:ascii="Roboto" w:hAnsi="Roboto"/>
                <w:sz w:val="22"/>
              </w:rPr>
              <w:t xml:space="preserve"> </w:t>
            </w:r>
            <w:r w:rsidRPr="00502083">
              <w:rPr>
                <w:rFonts w:ascii="Roboto" w:hAnsi="Roboto"/>
                <w:i/>
                <w:iCs/>
                <w:sz w:val="22"/>
              </w:rPr>
              <w:t>(</w:t>
            </w:r>
            <w:r w:rsidR="00171349" w:rsidRPr="00502083">
              <w:rPr>
                <w:rFonts w:ascii="Roboto" w:hAnsi="Roboto"/>
                <w:i/>
                <w:iCs/>
                <w:sz w:val="22"/>
              </w:rPr>
              <w:t>Mother</w:t>
            </w:r>
            <w:r w:rsidRPr="00502083">
              <w:rPr>
                <w:rFonts w:ascii="Roboto" w:hAnsi="Roboto"/>
                <w:i/>
                <w:iCs/>
                <w:sz w:val="22"/>
              </w:rPr>
              <w:t xml:space="preserve"> / </w:t>
            </w:r>
            <w:r w:rsidR="00171349" w:rsidRPr="00502083">
              <w:rPr>
                <w:rFonts w:ascii="Roboto" w:hAnsi="Roboto"/>
                <w:i/>
                <w:iCs/>
                <w:sz w:val="22"/>
              </w:rPr>
              <w:t>Father</w:t>
            </w:r>
            <w:r w:rsidRPr="00502083">
              <w:rPr>
                <w:rFonts w:ascii="Roboto" w:hAnsi="Roboto"/>
                <w:i/>
                <w:iCs/>
                <w:sz w:val="22"/>
              </w:rPr>
              <w:t xml:space="preserve"> / </w:t>
            </w:r>
            <w:r w:rsidR="00171349" w:rsidRPr="00502083">
              <w:rPr>
                <w:rFonts w:ascii="Roboto" w:hAnsi="Roboto"/>
                <w:i/>
                <w:iCs/>
                <w:sz w:val="22"/>
              </w:rPr>
              <w:t>Both Parents</w:t>
            </w:r>
            <w:r w:rsidRPr="00502083">
              <w:rPr>
                <w:rFonts w:ascii="Roboto" w:hAnsi="Roboto"/>
                <w:i/>
                <w:iCs/>
                <w:sz w:val="22"/>
              </w:rPr>
              <w:t xml:space="preserve"> / </w:t>
            </w:r>
            <w:r w:rsidR="00171349" w:rsidRPr="00502083">
              <w:rPr>
                <w:rFonts w:ascii="Roboto" w:hAnsi="Roboto"/>
                <w:i/>
                <w:iCs/>
                <w:sz w:val="22"/>
              </w:rPr>
              <w:t>Guardian</w:t>
            </w:r>
            <w:r w:rsidRPr="00502083">
              <w:rPr>
                <w:rFonts w:ascii="Roboto" w:hAnsi="Roboto"/>
                <w:i/>
                <w:iCs/>
                <w:sz w:val="22"/>
              </w:rPr>
              <w:t>):</w:t>
            </w:r>
          </w:p>
        </w:tc>
        <w:tc>
          <w:tcPr>
            <w:tcW w:w="3298" w:type="dxa"/>
            <w:shd w:val="clear" w:color="auto" w:fill="F2F2F2" w:themeFill="background1" w:themeFillShade="F2"/>
          </w:tcPr>
          <w:p w14:paraId="5F567B2A" w14:textId="77777777" w:rsidR="00970996" w:rsidRPr="00326E8C" w:rsidRDefault="00970996" w:rsidP="004E52E4">
            <w:pPr>
              <w:spacing w:line="240" w:lineRule="auto"/>
              <w:rPr>
                <w:rFonts w:ascii="Roboto" w:hAnsi="Roboto"/>
              </w:rPr>
            </w:pPr>
          </w:p>
        </w:tc>
      </w:tr>
      <w:tr w:rsidR="00226FA6" w:rsidRPr="00326E8C" w14:paraId="47E1D27F" w14:textId="77777777" w:rsidTr="00225651">
        <w:trPr>
          <w:trHeight w:val="74"/>
        </w:trPr>
        <w:tc>
          <w:tcPr>
            <w:tcW w:w="10860" w:type="dxa"/>
            <w:gridSpan w:val="3"/>
          </w:tcPr>
          <w:p w14:paraId="4355A683" w14:textId="77777777" w:rsidR="00226FA6" w:rsidRPr="00226FA6" w:rsidRDefault="00226FA6" w:rsidP="004E52E4">
            <w:pPr>
              <w:spacing w:after="0" w:line="240" w:lineRule="auto"/>
              <w:rPr>
                <w:rFonts w:ascii="Roboto" w:hAnsi="Roboto"/>
                <w:sz w:val="6"/>
                <w:szCs w:val="6"/>
              </w:rPr>
            </w:pPr>
          </w:p>
        </w:tc>
      </w:tr>
      <w:tr w:rsidR="006C6AB2" w:rsidRPr="00326E8C" w14:paraId="32CAFE83" w14:textId="77777777" w:rsidTr="00346980">
        <w:trPr>
          <w:trHeight w:val="530"/>
        </w:trPr>
        <w:tc>
          <w:tcPr>
            <w:tcW w:w="4132" w:type="dxa"/>
          </w:tcPr>
          <w:p w14:paraId="1068DA13" w14:textId="21B08318" w:rsidR="006C6AB2" w:rsidRPr="006C6AB2" w:rsidRDefault="006C6AB2" w:rsidP="004E52E4">
            <w:pPr>
              <w:pStyle w:val="Labels"/>
              <w:spacing w:line="240" w:lineRule="auto"/>
              <w:rPr>
                <w:rFonts w:ascii="Roboto" w:hAnsi="Roboto"/>
                <w:b/>
                <w:bCs/>
                <w:sz w:val="22"/>
              </w:rPr>
            </w:pPr>
            <w:r w:rsidRPr="006C6AB2">
              <w:rPr>
                <w:rFonts w:ascii="Roboto" w:hAnsi="Roboto"/>
                <w:b/>
                <w:bCs/>
                <w:sz w:val="22"/>
              </w:rPr>
              <w:t>Person responsible for the Account:</w:t>
            </w:r>
          </w:p>
        </w:tc>
        <w:tc>
          <w:tcPr>
            <w:tcW w:w="6727" w:type="dxa"/>
            <w:gridSpan w:val="2"/>
            <w:shd w:val="clear" w:color="auto" w:fill="F2F2F2" w:themeFill="background1" w:themeFillShade="F2"/>
          </w:tcPr>
          <w:p w14:paraId="2182D250" w14:textId="77777777" w:rsidR="00932DE2" w:rsidRPr="00932DE2" w:rsidRDefault="00932DE2" w:rsidP="00722E7C">
            <w:pPr>
              <w:spacing w:line="240" w:lineRule="auto"/>
              <w:rPr>
                <w:rFonts w:ascii="Roboto" w:hAnsi="Roboto"/>
              </w:rPr>
            </w:pPr>
          </w:p>
        </w:tc>
      </w:tr>
    </w:tbl>
    <w:p w14:paraId="43EE757D" w14:textId="176F8F1F" w:rsidR="00943BE7" w:rsidRPr="00B832A2" w:rsidRDefault="00E61344" w:rsidP="00943BE7">
      <w:pPr>
        <w:pStyle w:val="Heading1"/>
        <w:rPr>
          <w:color w:val="FFC000"/>
          <w:sz w:val="28"/>
          <w:szCs w:val="28"/>
        </w:rPr>
      </w:pPr>
      <w:r>
        <w:rPr>
          <w:color w:val="FFC000"/>
          <w:sz w:val="28"/>
          <w:szCs w:val="28"/>
        </w:rPr>
        <w:lastRenderedPageBreak/>
        <w:t>E</w:t>
      </w:r>
      <w:r w:rsidR="0062083C">
        <w:rPr>
          <w:color w:val="FFC000"/>
          <w:sz w:val="28"/>
          <w:szCs w:val="28"/>
        </w:rPr>
        <w:t>MERGE</w:t>
      </w:r>
      <w:r w:rsidR="00F37A88">
        <w:rPr>
          <w:color w:val="FFC000"/>
          <w:sz w:val="28"/>
          <w:szCs w:val="28"/>
        </w:rPr>
        <w:t>NCY CONTACT</w:t>
      </w:r>
      <w:r w:rsidR="00943BE7">
        <w:rPr>
          <w:color w:val="FFC000"/>
          <w:sz w:val="28"/>
          <w:szCs w:val="28"/>
        </w:rPr>
        <w:t xml:space="preserve"> </w:t>
      </w:r>
      <w:r w:rsidR="00943BE7" w:rsidRPr="00B832A2">
        <w:rPr>
          <w:color w:val="FFC000"/>
          <w:sz w:val="28"/>
          <w:szCs w:val="28"/>
        </w:rPr>
        <w:t>INFORMATION</w:t>
      </w:r>
    </w:p>
    <w:tbl>
      <w:tblPr>
        <w:tblW w:w="0" w:type="auto"/>
        <w:tblLook w:val="0600" w:firstRow="0" w:lastRow="0" w:firstColumn="0" w:lastColumn="0" w:noHBand="1" w:noVBand="1"/>
      </w:tblPr>
      <w:tblGrid>
        <w:gridCol w:w="2263"/>
        <w:gridCol w:w="2268"/>
        <w:gridCol w:w="1229"/>
        <w:gridCol w:w="1748"/>
        <w:gridCol w:w="3282"/>
      </w:tblGrid>
      <w:tr w:rsidR="00943BE7" w:rsidRPr="00326E8C" w14:paraId="06AE3875" w14:textId="77777777" w:rsidTr="00C93F9A">
        <w:trPr>
          <w:trHeight w:val="523"/>
        </w:trPr>
        <w:tc>
          <w:tcPr>
            <w:tcW w:w="4531" w:type="dxa"/>
            <w:gridSpan w:val="2"/>
          </w:tcPr>
          <w:p w14:paraId="54F926E6" w14:textId="06AB0058" w:rsidR="00943BE7" w:rsidRPr="00326E8C" w:rsidRDefault="00F37A88" w:rsidP="00932F0A">
            <w:pPr>
              <w:pStyle w:val="Labels"/>
              <w:rPr>
                <w:rFonts w:ascii="Roboto" w:hAnsi="Roboto"/>
                <w:sz w:val="22"/>
              </w:rPr>
            </w:pPr>
            <w:r>
              <w:rPr>
                <w:rFonts w:ascii="Roboto" w:hAnsi="Roboto"/>
                <w:sz w:val="22"/>
              </w:rPr>
              <w:t>Emergency Contact 1 (</w:t>
            </w:r>
            <w:r w:rsidRPr="00F37A88">
              <w:rPr>
                <w:rFonts w:ascii="Roboto" w:hAnsi="Roboto"/>
                <w:i/>
                <w:iCs/>
                <w:sz w:val="22"/>
              </w:rPr>
              <w:t>not parent</w:t>
            </w:r>
            <w:r>
              <w:rPr>
                <w:rFonts w:ascii="Roboto" w:hAnsi="Roboto"/>
                <w:sz w:val="22"/>
              </w:rPr>
              <w:t>) Name</w:t>
            </w:r>
            <w:r w:rsidR="00943BE7" w:rsidRPr="00326E8C">
              <w:rPr>
                <w:rFonts w:ascii="Roboto" w:hAnsi="Roboto"/>
                <w:sz w:val="22"/>
              </w:rPr>
              <w:t>:</w:t>
            </w:r>
          </w:p>
        </w:tc>
        <w:tc>
          <w:tcPr>
            <w:tcW w:w="6259" w:type="dxa"/>
            <w:gridSpan w:val="3"/>
            <w:shd w:val="clear" w:color="auto" w:fill="F2F2F2" w:themeFill="background1" w:themeFillShade="F2"/>
          </w:tcPr>
          <w:p w14:paraId="7556314C" w14:textId="77777777" w:rsidR="00943BE7" w:rsidRPr="00326E8C" w:rsidRDefault="00943BE7" w:rsidP="00932F0A">
            <w:pPr>
              <w:rPr>
                <w:rFonts w:ascii="Roboto" w:hAnsi="Roboto"/>
              </w:rPr>
            </w:pPr>
          </w:p>
        </w:tc>
      </w:tr>
      <w:tr w:rsidR="00226FA6" w:rsidRPr="00326E8C" w14:paraId="263FC8A1" w14:textId="77777777" w:rsidTr="00226FA6">
        <w:trPr>
          <w:trHeight w:val="76"/>
        </w:trPr>
        <w:tc>
          <w:tcPr>
            <w:tcW w:w="10790" w:type="dxa"/>
            <w:gridSpan w:val="5"/>
          </w:tcPr>
          <w:p w14:paraId="5F0D8F50" w14:textId="77777777" w:rsidR="00226FA6" w:rsidRPr="00226FA6" w:rsidRDefault="00226FA6" w:rsidP="00932F0A">
            <w:pPr>
              <w:spacing w:after="0"/>
              <w:rPr>
                <w:rFonts w:ascii="Roboto" w:hAnsi="Roboto"/>
                <w:sz w:val="6"/>
                <w:szCs w:val="6"/>
              </w:rPr>
            </w:pPr>
          </w:p>
        </w:tc>
      </w:tr>
      <w:tr w:rsidR="00943BE7" w:rsidRPr="00326E8C" w14:paraId="55376564" w14:textId="77777777" w:rsidTr="00C93F9A">
        <w:trPr>
          <w:trHeight w:val="489"/>
        </w:trPr>
        <w:tc>
          <w:tcPr>
            <w:tcW w:w="2263" w:type="dxa"/>
          </w:tcPr>
          <w:p w14:paraId="64B8A01E" w14:textId="22F079B2" w:rsidR="00943BE7" w:rsidRPr="00326E8C" w:rsidRDefault="000A61BA" w:rsidP="00932F0A">
            <w:pPr>
              <w:pStyle w:val="Labels"/>
              <w:rPr>
                <w:rFonts w:ascii="Roboto" w:hAnsi="Roboto"/>
                <w:sz w:val="22"/>
              </w:rPr>
            </w:pPr>
            <w:r>
              <w:rPr>
                <w:rFonts w:ascii="Roboto" w:hAnsi="Roboto"/>
                <w:sz w:val="22"/>
              </w:rPr>
              <w:t>Relationship</w:t>
            </w:r>
            <w:r w:rsidR="00943BE7">
              <w:rPr>
                <w:rFonts w:ascii="Roboto" w:hAnsi="Roboto"/>
                <w:sz w:val="22"/>
              </w:rPr>
              <w:t>:</w:t>
            </w:r>
          </w:p>
        </w:tc>
        <w:tc>
          <w:tcPr>
            <w:tcW w:w="3497" w:type="dxa"/>
            <w:gridSpan w:val="2"/>
            <w:shd w:val="clear" w:color="auto" w:fill="F2F2F2" w:themeFill="background1" w:themeFillShade="F2"/>
          </w:tcPr>
          <w:p w14:paraId="19E380E8" w14:textId="77777777" w:rsidR="00943BE7" w:rsidRPr="00326E8C" w:rsidRDefault="00943BE7" w:rsidP="00932F0A">
            <w:pPr>
              <w:rPr>
                <w:rFonts w:ascii="Roboto" w:hAnsi="Roboto"/>
              </w:rPr>
            </w:pPr>
          </w:p>
        </w:tc>
        <w:tc>
          <w:tcPr>
            <w:tcW w:w="1748" w:type="dxa"/>
          </w:tcPr>
          <w:p w14:paraId="47D50E3C" w14:textId="35642C16" w:rsidR="00943BE7" w:rsidRPr="00326E8C" w:rsidRDefault="009737E8" w:rsidP="00932F0A">
            <w:pPr>
              <w:pStyle w:val="Labels"/>
              <w:rPr>
                <w:rFonts w:ascii="Roboto" w:hAnsi="Roboto"/>
                <w:sz w:val="22"/>
              </w:rPr>
            </w:pPr>
            <w:r>
              <w:rPr>
                <w:rFonts w:ascii="Roboto" w:hAnsi="Roboto"/>
                <w:sz w:val="22"/>
              </w:rPr>
              <w:t>Phone Number:</w:t>
            </w:r>
          </w:p>
        </w:tc>
        <w:tc>
          <w:tcPr>
            <w:tcW w:w="3282" w:type="dxa"/>
            <w:shd w:val="clear" w:color="auto" w:fill="F2F2F2" w:themeFill="background1" w:themeFillShade="F2"/>
          </w:tcPr>
          <w:p w14:paraId="538FF85A" w14:textId="77777777" w:rsidR="00943BE7" w:rsidRPr="00326E8C" w:rsidRDefault="00943BE7" w:rsidP="00932F0A">
            <w:pPr>
              <w:rPr>
                <w:rFonts w:ascii="Roboto" w:hAnsi="Roboto"/>
              </w:rPr>
            </w:pPr>
          </w:p>
        </w:tc>
      </w:tr>
      <w:tr w:rsidR="00226FA6" w:rsidRPr="00326E8C" w14:paraId="0EC2B7B0" w14:textId="77777777" w:rsidTr="00226FA6">
        <w:trPr>
          <w:trHeight w:val="76"/>
        </w:trPr>
        <w:tc>
          <w:tcPr>
            <w:tcW w:w="10790" w:type="dxa"/>
            <w:gridSpan w:val="5"/>
          </w:tcPr>
          <w:p w14:paraId="5F3BA8AC" w14:textId="77777777" w:rsidR="00226FA6" w:rsidRPr="00226FA6" w:rsidRDefault="00226FA6" w:rsidP="00932F0A">
            <w:pPr>
              <w:spacing w:after="0"/>
              <w:rPr>
                <w:rFonts w:ascii="Roboto" w:hAnsi="Roboto"/>
                <w:sz w:val="6"/>
                <w:szCs w:val="6"/>
              </w:rPr>
            </w:pPr>
          </w:p>
        </w:tc>
      </w:tr>
      <w:tr w:rsidR="000A61BA" w:rsidRPr="00326E8C" w14:paraId="74A155A0" w14:textId="77777777" w:rsidTr="00C93F9A">
        <w:trPr>
          <w:trHeight w:val="483"/>
        </w:trPr>
        <w:tc>
          <w:tcPr>
            <w:tcW w:w="4531" w:type="dxa"/>
            <w:gridSpan w:val="2"/>
          </w:tcPr>
          <w:p w14:paraId="654CCB13" w14:textId="77777777" w:rsidR="000A61BA" w:rsidRDefault="000A61BA" w:rsidP="00932F0A">
            <w:pPr>
              <w:pStyle w:val="Labels"/>
              <w:rPr>
                <w:rFonts w:ascii="Roboto" w:hAnsi="Roboto"/>
                <w:sz w:val="22"/>
              </w:rPr>
            </w:pPr>
            <w:r>
              <w:rPr>
                <w:rFonts w:ascii="Roboto" w:hAnsi="Roboto"/>
                <w:sz w:val="22"/>
              </w:rPr>
              <w:t>Emergency Contact 2 (</w:t>
            </w:r>
            <w:r w:rsidRPr="00F37A88">
              <w:rPr>
                <w:rFonts w:ascii="Roboto" w:hAnsi="Roboto"/>
                <w:i/>
                <w:iCs/>
                <w:sz w:val="22"/>
              </w:rPr>
              <w:t>not parent</w:t>
            </w:r>
            <w:r>
              <w:rPr>
                <w:rFonts w:ascii="Roboto" w:hAnsi="Roboto"/>
                <w:sz w:val="22"/>
              </w:rPr>
              <w:t>) Name</w:t>
            </w:r>
            <w:r w:rsidRPr="00326E8C">
              <w:rPr>
                <w:rFonts w:ascii="Roboto" w:hAnsi="Roboto"/>
                <w:sz w:val="22"/>
              </w:rPr>
              <w:t>:</w:t>
            </w:r>
          </w:p>
        </w:tc>
        <w:tc>
          <w:tcPr>
            <w:tcW w:w="6259" w:type="dxa"/>
            <w:gridSpan w:val="3"/>
            <w:shd w:val="clear" w:color="auto" w:fill="F2F2F2" w:themeFill="background1" w:themeFillShade="F2"/>
          </w:tcPr>
          <w:p w14:paraId="4E1772F1" w14:textId="77777777" w:rsidR="000A61BA" w:rsidRPr="00326E8C" w:rsidRDefault="000A61BA" w:rsidP="00932F0A">
            <w:pPr>
              <w:rPr>
                <w:rFonts w:ascii="Roboto" w:hAnsi="Roboto"/>
              </w:rPr>
            </w:pPr>
          </w:p>
        </w:tc>
      </w:tr>
      <w:tr w:rsidR="00226FA6" w:rsidRPr="00326E8C" w14:paraId="230057F9" w14:textId="77777777" w:rsidTr="00226FA6">
        <w:trPr>
          <w:trHeight w:val="76"/>
        </w:trPr>
        <w:tc>
          <w:tcPr>
            <w:tcW w:w="10790" w:type="dxa"/>
            <w:gridSpan w:val="5"/>
          </w:tcPr>
          <w:p w14:paraId="321321B1" w14:textId="77777777" w:rsidR="00226FA6" w:rsidRPr="00226FA6" w:rsidRDefault="00226FA6" w:rsidP="00932F0A">
            <w:pPr>
              <w:spacing w:after="0"/>
              <w:rPr>
                <w:rFonts w:ascii="Roboto" w:hAnsi="Roboto"/>
                <w:sz w:val="6"/>
                <w:szCs w:val="6"/>
              </w:rPr>
            </w:pPr>
          </w:p>
        </w:tc>
      </w:tr>
      <w:tr w:rsidR="00943BE7" w:rsidRPr="00326E8C" w14:paraId="603C0340" w14:textId="77777777" w:rsidTr="00C93F9A">
        <w:trPr>
          <w:trHeight w:val="578"/>
        </w:trPr>
        <w:tc>
          <w:tcPr>
            <w:tcW w:w="2263" w:type="dxa"/>
          </w:tcPr>
          <w:p w14:paraId="49399F38" w14:textId="501479F6" w:rsidR="00943BE7" w:rsidRPr="00326E8C" w:rsidRDefault="000A61BA" w:rsidP="00932F0A">
            <w:pPr>
              <w:pStyle w:val="Labels"/>
              <w:rPr>
                <w:rFonts w:ascii="Roboto" w:hAnsi="Roboto"/>
                <w:sz w:val="22"/>
              </w:rPr>
            </w:pPr>
            <w:r>
              <w:rPr>
                <w:rFonts w:ascii="Roboto" w:hAnsi="Roboto"/>
                <w:sz w:val="22"/>
              </w:rPr>
              <w:t>Relationship</w:t>
            </w:r>
            <w:r w:rsidR="00943BE7" w:rsidRPr="00326E8C">
              <w:rPr>
                <w:rFonts w:ascii="Roboto" w:hAnsi="Roboto"/>
                <w:sz w:val="22"/>
              </w:rPr>
              <w:t>:</w:t>
            </w:r>
          </w:p>
        </w:tc>
        <w:tc>
          <w:tcPr>
            <w:tcW w:w="3497" w:type="dxa"/>
            <w:gridSpan w:val="2"/>
            <w:shd w:val="clear" w:color="auto" w:fill="F2F2F2" w:themeFill="background1" w:themeFillShade="F2"/>
          </w:tcPr>
          <w:p w14:paraId="429E04C8" w14:textId="77777777" w:rsidR="00943BE7" w:rsidRPr="00326E8C" w:rsidRDefault="00943BE7" w:rsidP="00932F0A">
            <w:pPr>
              <w:rPr>
                <w:rFonts w:ascii="Roboto" w:hAnsi="Roboto"/>
              </w:rPr>
            </w:pPr>
          </w:p>
        </w:tc>
        <w:tc>
          <w:tcPr>
            <w:tcW w:w="1748" w:type="dxa"/>
          </w:tcPr>
          <w:p w14:paraId="432A338A" w14:textId="5DE4C47D" w:rsidR="00943BE7" w:rsidRPr="00326E8C" w:rsidRDefault="009737E8" w:rsidP="00932F0A">
            <w:pPr>
              <w:pStyle w:val="Labels"/>
              <w:rPr>
                <w:rFonts w:ascii="Roboto" w:hAnsi="Roboto"/>
                <w:sz w:val="22"/>
              </w:rPr>
            </w:pPr>
            <w:r>
              <w:rPr>
                <w:rFonts w:ascii="Roboto" w:hAnsi="Roboto"/>
                <w:sz w:val="22"/>
              </w:rPr>
              <w:t>Phone Number:</w:t>
            </w:r>
          </w:p>
        </w:tc>
        <w:tc>
          <w:tcPr>
            <w:tcW w:w="3282" w:type="dxa"/>
            <w:shd w:val="clear" w:color="auto" w:fill="F2F2F2" w:themeFill="background1" w:themeFillShade="F2"/>
          </w:tcPr>
          <w:p w14:paraId="45080887" w14:textId="77777777" w:rsidR="00943BE7" w:rsidRPr="00326E8C" w:rsidRDefault="00943BE7" w:rsidP="00932F0A">
            <w:pPr>
              <w:rPr>
                <w:rFonts w:ascii="Roboto" w:hAnsi="Roboto"/>
              </w:rPr>
            </w:pPr>
          </w:p>
        </w:tc>
      </w:tr>
    </w:tbl>
    <w:p w14:paraId="3AAA3C61" w14:textId="77777777" w:rsidR="00943BE7" w:rsidRDefault="00943BE7" w:rsidP="00FD35A6"/>
    <w:p w14:paraId="6A7F06C2" w14:textId="4DB37950" w:rsidR="00345886" w:rsidRPr="00B832A2" w:rsidRDefault="00345886" w:rsidP="00345886">
      <w:pPr>
        <w:pStyle w:val="Heading1"/>
        <w:rPr>
          <w:color w:val="FFC000"/>
          <w:sz w:val="28"/>
          <w:szCs w:val="28"/>
        </w:rPr>
      </w:pPr>
      <w:r>
        <w:rPr>
          <w:color w:val="FFC000"/>
          <w:sz w:val="28"/>
          <w:szCs w:val="28"/>
        </w:rPr>
        <w:t>MEDICAL</w:t>
      </w:r>
      <w:r w:rsidRPr="00B832A2">
        <w:rPr>
          <w:color w:val="FFC000"/>
          <w:sz w:val="28"/>
          <w:szCs w:val="28"/>
        </w:rPr>
        <w:t xml:space="preserve"> INFORMATION</w:t>
      </w:r>
    </w:p>
    <w:tbl>
      <w:tblPr>
        <w:tblW w:w="0" w:type="auto"/>
        <w:tblLook w:val="0600" w:firstRow="0" w:lastRow="0" w:firstColumn="0" w:lastColumn="0" w:noHBand="1" w:noVBand="1"/>
      </w:tblPr>
      <w:tblGrid>
        <w:gridCol w:w="2263"/>
        <w:gridCol w:w="2273"/>
        <w:gridCol w:w="1224"/>
        <w:gridCol w:w="1890"/>
        <w:gridCol w:w="3140"/>
      </w:tblGrid>
      <w:tr w:rsidR="00225651" w:rsidRPr="00326E8C" w14:paraId="137EC545" w14:textId="77777777" w:rsidTr="00C93F9A">
        <w:trPr>
          <w:trHeight w:val="920"/>
        </w:trPr>
        <w:tc>
          <w:tcPr>
            <w:tcW w:w="4536" w:type="dxa"/>
            <w:gridSpan w:val="2"/>
          </w:tcPr>
          <w:p w14:paraId="6A514801" w14:textId="0AA1C78F" w:rsidR="00225651" w:rsidRPr="00326E8C" w:rsidRDefault="00225651" w:rsidP="00932F0A">
            <w:pPr>
              <w:pStyle w:val="Labels"/>
              <w:rPr>
                <w:rFonts w:ascii="Roboto" w:hAnsi="Roboto"/>
                <w:sz w:val="22"/>
              </w:rPr>
            </w:pPr>
            <w:r w:rsidRPr="00BE6445">
              <w:rPr>
                <w:rFonts w:ascii="Roboto" w:hAnsi="Roboto"/>
                <w:sz w:val="22"/>
              </w:rPr>
              <w:t xml:space="preserve">Please indicate any medical problems, </w:t>
            </w:r>
            <w:r w:rsidR="00AC45D3" w:rsidRPr="00BE6445">
              <w:rPr>
                <w:rFonts w:ascii="Roboto" w:hAnsi="Roboto"/>
                <w:sz w:val="22"/>
              </w:rPr>
              <w:t>allergies,</w:t>
            </w:r>
            <w:r w:rsidRPr="00BE6445">
              <w:rPr>
                <w:rFonts w:ascii="Roboto" w:hAnsi="Roboto"/>
                <w:sz w:val="22"/>
              </w:rPr>
              <w:t xml:space="preserve"> or special needs your child might have</w:t>
            </w:r>
            <w:r>
              <w:rPr>
                <w:rFonts w:ascii="Roboto" w:hAnsi="Roboto"/>
                <w:sz w:val="22"/>
              </w:rPr>
              <w:t>:</w:t>
            </w:r>
          </w:p>
        </w:tc>
        <w:tc>
          <w:tcPr>
            <w:tcW w:w="6254" w:type="dxa"/>
            <w:gridSpan w:val="3"/>
            <w:shd w:val="clear" w:color="auto" w:fill="F2F2F2" w:themeFill="background1" w:themeFillShade="F2"/>
          </w:tcPr>
          <w:p w14:paraId="4B443A56" w14:textId="77777777" w:rsidR="00225651" w:rsidRPr="00326E8C" w:rsidRDefault="00225651" w:rsidP="00932F0A">
            <w:pPr>
              <w:rPr>
                <w:rFonts w:ascii="Roboto" w:hAnsi="Roboto"/>
              </w:rPr>
            </w:pPr>
          </w:p>
        </w:tc>
      </w:tr>
      <w:tr w:rsidR="00226FA6" w:rsidRPr="00326E8C" w14:paraId="65381EA1" w14:textId="77777777" w:rsidTr="00226FA6">
        <w:trPr>
          <w:trHeight w:val="76"/>
        </w:trPr>
        <w:tc>
          <w:tcPr>
            <w:tcW w:w="10790" w:type="dxa"/>
            <w:gridSpan w:val="5"/>
          </w:tcPr>
          <w:p w14:paraId="355A533D" w14:textId="77777777" w:rsidR="00226FA6" w:rsidRPr="00226FA6" w:rsidRDefault="00226FA6" w:rsidP="00932F0A">
            <w:pPr>
              <w:spacing w:after="0"/>
              <w:rPr>
                <w:rFonts w:ascii="Roboto" w:hAnsi="Roboto"/>
                <w:sz w:val="6"/>
                <w:szCs w:val="6"/>
              </w:rPr>
            </w:pPr>
          </w:p>
        </w:tc>
      </w:tr>
      <w:tr w:rsidR="00345886" w:rsidRPr="00326E8C" w14:paraId="147EA6EB" w14:textId="77777777" w:rsidTr="00C93F9A">
        <w:trPr>
          <w:trHeight w:val="354"/>
        </w:trPr>
        <w:tc>
          <w:tcPr>
            <w:tcW w:w="2263" w:type="dxa"/>
          </w:tcPr>
          <w:p w14:paraId="01629B3F" w14:textId="3A020D6D" w:rsidR="00345886" w:rsidRPr="00326E8C" w:rsidRDefault="000D5A14" w:rsidP="00932F0A">
            <w:pPr>
              <w:pStyle w:val="Labels"/>
              <w:rPr>
                <w:rFonts w:ascii="Roboto" w:hAnsi="Roboto"/>
                <w:sz w:val="22"/>
              </w:rPr>
            </w:pPr>
            <w:r>
              <w:rPr>
                <w:rFonts w:ascii="Roboto" w:hAnsi="Roboto"/>
                <w:sz w:val="22"/>
              </w:rPr>
              <w:t>Medical Aid</w:t>
            </w:r>
            <w:r w:rsidR="00345886">
              <w:rPr>
                <w:rFonts w:ascii="Roboto" w:hAnsi="Roboto"/>
                <w:sz w:val="22"/>
              </w:rPr>
              <w:t>:</w:t>
            </w:r>
          </w:p>
        </w:tc>
        <w:tc>
          <w:tcPr>
            <w:tcW w:w="3497" w:type="dxa"/>
            <w:gridSpan w:val="2"/>
            <w:shd w:val="clear" w:color="auto" w:fill="F2F2F2" w:themeFill="background1" w:themeFillShade="F2"/>
          </w:tcPr>
          <w:p w14:paraId="3EEA75B0" w14:textId="77777777" w:rsidR="00345886" w:rsidRPr="00326E8C" w:rsidRDefault="00345886" w:rsidP="00932F0A">
            <w:pPr>
              <w:rPr>
                <w:rFonts w:ascii="Roboto" w:hAnsi="Roboto"/>
              </w:rPr>
            </w:pPr>
          </w:p>
        </w:tc>
        <w:tc>
          <w:tcPr>
            <w:tcW w:w="1890" w:type="dxa"/>
          </w:tcPr>
          <w:p w14:paraId="43B1A473" w14:textId="1EB6B1D3" w:rsidR="00345886" w:rsidRPr="00326E8C" w:rsidRDefault="000D5A14" w:rsidP="00932F0A">
            <w:pPr>
              <w:pStyle w:val="Labels"/>
              <w:rPr>
                <w:rFonts w:ascii="Roboto" w:hAnsi="Roboto"/>
                <w:sz w:val="22"/>
              </w:rPr>
            </w:pPr>
            <w:r>
              <w:rPr>
                <w:rFonts w:ascii="Roboto" w:hAnsi="Roboto"/>
                <w:sz w:val="22"/>
              </w:rPr>
              <w:t>Medical Aid No</w:t>
            </w:r>
            <w:r w:rsidR="00052C77">
              <w:rPr>
                <w:rFonts w:ascii="Roboto" w:hAnsi="Roboto"/>
                <w:sz w:val="22"/>
              </w:rPr>
              <w:t>:</w:t>
            </w:r>
          </w:p>
        </w:tc>
        <w:tc>
          <w:tcPr>
            <w:tcW w:w="3140" w:type="dxa"/>
            <w:shd w:val="clear" w:color="auto" w:fill="F2F2F2" w:themeFill="background1" w:themeFillShade="F2"/>
          </w:tcPr>
          <w:p w14:paraId="10FEA7F9" w14:textId="77777777" w:rsidR="00345886" w:rsidRPr="00326E8C" w:rsidRDefault="00345886" w:rsidP="00932F0A">
            <w:pPr>
              <w:rPr>
                <w:rFonts w:ascii="Roboto" w:hAnsi="Roboto"/>
              </w:rPr>
            </w:pPr>
          </w:p>
        </w:tc>
      </w:tr>
      <w:tr w:rsidR="00226FA6" w:rsidRPr="00326E8C" w14:paraId="1E86D306" w14:textId="77777777" w:rsidTr="00226FA6">
        <w:trPr>
          <w:trHeight w:val="76"/>
        </w:trPr>
        <w:tc>
          <w:tcPr>
            <w:tcW w:w="10790" w:type="dxa"/>
            <w:gridSpan w:val="5"/>
          </w:tcPr>
          <w:p w14:paraId="71993B5A" w14:textId="77777777" w:rsidR="00226FA6" w:rsidRPr="00226FA6" w:rsidRDefault="00226FA6" w:rsidP="00932F0A">
            <w:pPr>
              <w:spacing w:after="0"/>
              <w:rPr>
                <w:rFonts w:ascii="Roboto" w:hAnsi="Roboto"/>
                <w:sz w:val="6"/>
                <w:szCs w:val="6"/>
              </w:rPr>
            </w:pPr>
          </w:p>
        </w:tc>
      </w:tr>
      <w:tr w:rsidR="00345886" w:rsidRPr="00326E8C" w14:paraId="31CF7547" w14:textId="77777777" w:rsidTr="00C93F9A">
        <w:trPr>
          <w:trHeight w:val="248"/>
        </w:trPr>
        <w:tc>
          <w:tcPr>
            <w:tcW w:w="2263" w:type="dxa"/>
          </w:tcPr>
          <w:p w14:paraId="59D64655" w14:textId="1C6EB003" w:rsidR="00345886" w:rsidRPr="00326E8C" w:rsidRDefault="00DF6B66" w:rsidP="00932F0A">
            <w:pPr>
              <w:pStyle w:val="Labels"/>
              <w:rPr>
                <w:rFonts w:ascii="Roboto" w:hAnsi="Roboto"/>
                <w:sz w:val="22"/>
              </w:rPr>
            </w:pPr>
            <w:r>
              <w:rPr>
                <w:rFonts w:ascii="Roboto" w:hAnsi="Roboto"/>
                <w:sz w:val="22"/>
              </w:rPr>
              <w:t>Family Doctor</w:t>
            </w:r>
            <w:r w:rsidR="00345886" w:rsidRPr="00326E8C">
              <w:rPr>
                <w:rFonts w:ascii="Roboto" w:hAnsi="Roboto"/>
                <w:sz w:val="22"/>
              </w:rPr>
              <w:t>:</w:t>
            </w:r>
          </w:p>
        </w:tc>
        <w:tc>
          <w:tcPr>
            <w:tcW w:w="3497" w:type="dxa"/>
            <w:gridSpan w:val="2"/>
            <w:shd w:val="clear" w:color="auto" w:fill="F2F2F2" w:themeFill="background1" w:themeFillShade="F2"/>
          </w:tcPr>
          <w:p w14:paraId="0C55173B" w14:textId="77777777" w:rsidR="00345886" w:rsidRPr="00326E8C" w:rsidRDefault="00345886" w:rsidP="00932F0A">
            <w:pPr>
              <w:rPr>
                <w:rFonts w:ascii="Roboto" w:hAnsi="Roboto"/>
              </w:rPr>
            </w:pPr>
          </w:p>
        </w:tc>
        <w:tc>
          <w:tcPr>
            <w:tcW w:w="1890" w:type="dxa"/>
          </w:tcPr>
          <w:p w14:paraId="3768D893" w14:textId="54788AB5" w:rsidR="00345886" w:rsidRPr="00326E8C" w:rsidRDefault="00DF6B66" w:rsidP="00932F0A">
            <w:pPr>
              <w:pStyle w:val="Labels"/>
              <w:rPr>
                <w:rFonts w:ascii="Roboto" w:hAnsi="Roboto"/>
                <w:sz w:val="22"/>
              </w:rPr>
            </w:pPr>
            <w:r>
              <w:rPr>
                <w:rFonts w:ascii="Roboto" w:hAnsi="Roboto"/>
                <w:sz w:val="22"/>
              </w:rPr>
              <w:t>Telephone No</w:t>
            </w:r>
            <w:r w:rsidR="00345886" w:rsidRPr="00326E8C">
              <w:rPr>
                <w:rFonts w:ascii="Roboto" w:hAnsi="Roboto"/>
                <w:sz w:val="22"/>
              </w:rPr>
              <w:t>:</w:t>
            </w:r>
          </w:p>
        </w:tc>
        <w:tc>
          <w:tcPr>
            <w:tcW w:w="3140" w:type="dxa"/>
            <w:shd w:val="clear" w:color="auto" w:fill="F2F2F2" w:themeFill="background1" w:themeFillShade="F2"/>
          </w:tcPr>
          <w:p w14:paraId="4C494456" w14:textId="77777777" w:rsidR="00345886" w:rsidRPr="00326E8C" w:rsidRDefault="00345886" w:rsidP="00932F0A">
            <w:pPr>
              <w:rPr>
                <w:rFonts w:ascii="Roboto" w:hAnsi="Roboto"/>
              </w:rPr>
            </w:pPr>
          </w:p>
        </w:tc>
      </w:tr>
      <w:tr w:rsidR="00226FA6" w:rsidRPr="00326E8C" w14:paraId="16CCF7DC" w14:textId="77777777" w:rsidTr="00226FA6">
        <w:trPr>
          <w:trHeight w:val="76"/>
        </w:trPr>
        <w:tc>
          <w:tcPr>
            <w:tcW w:w="10790" w:type="dxa"/>
            <w:gridSpan w:val="5"/>
          </w:tcPr>
          <w:p w14:paraId="547B3C81" w14:textId="77777777" w:rsidR="00226FA6" w:rsidRPr="00226FA6" w:rsidRDefault="00226FA6" w:rsidP="00226FA6">
            <w:pPr>
              <w:spacing w:after="0"/>
              <w:rPr>
                <w:rFonts w:ascii="Roboto" w:hAnsi="Roboto"/>
                <w:sz w:val="6"/>
                <w:szCs w:val="6"/>
              </w:rPr>
            </w:pPr>
          </w:p>
        </w:tc>
      </w:tr>
      <w:tr w:rsidR="00345886" w:rsidRPr="00326E8C" w14:paraId="4760FDF8" w14:textId="77777777" w:rsidTr="00C93F9A">
        <w:trPr>
          <w:trHeight w:val="257"/>
        </w:trPr>
        <w:tc>
          <w:tcPr>
            <w:tcW w:w="2263" w:type="dxa"/>
          </w:tcPr>
          <w:p w14:paraId="7ED2FD0E" w14:textId="2B8E2653" w:rsidR="00345886" w:rsidRPr="00326E8C" w:rsidRDefault="00DF6B66" w:rsidP="00932F0A">
            <w:pPr>
              <w:pStyle w:val="Labels"/>
              <w:rPr>
                <w:rFonts w:ascii="Roboto" w:hAnsi="Roboto"/>
                <w:sz w:val="22"/>
              </w:rPr>
            </w:pPr>
            <w:r>
              <w:rPr>
                <w:rFonts w:ascii="Roboto" w:hAnsi="Roboto"/>
                <w:sz w:val="22"/>
              </w:rPr>
              <w:t>Pediatrician:</w:t>
            </w:r>
          </w:p>
        </w:tc>
        <w:tc>
          <w:tcPr>
            <w:tcW w:w="3497" w:type="dxa"/>
            <w:gridSpan w:val="2"/>
            <w:shd w:val="clear" w:color="auto" w:fill="F2F2F2" w:themeFill="background1" w:themeFillShade="F2"/>
          </w:tcPr>
          <w:p w14:paraId="7F43013C" w14:textId="77777777" w:rsidR="00345886" w:rsidRPr="00326E8C" w:rsidRDefault="00345886" w:rsidP="00932F0A">
            <w:pPr>
              <w:rPr>
                <w:rFonts w:ascii="Roboto" w:hAnsi="Roboto"/>
              </w:rPr>
            </w:pPr>
          </w:p>
        </w:tc>
        <w:tc>
          <w:tcPr>
            <w:tcW w:w="1890" w:type="dxa"/>
          </w:tcPr>
          <w:p w14:paraId="48936471" w14:textId="3282BF10" w:rsidR="00345886" w:rsidRPr="00326E8C" w:rsidRDefault="00DF6B66" w:rsidP="00932F0A">
            <w:pPr>
              <w:pStyle w:val="Labels"/>
              <w:rPr>
                <w:rFonts w:ascii="Roboto" w:hAnsi="Roboto"/>
                <w:sz w:val="22"/>
              </w:rPr>
            </w:pPr>
            <w:r>
              <w:rPr>
                <w:rFonts w:ascii="Roboto" w:hAnsi="Roboto"/>
                <w:sz w:val="22"/>
              </w:rPr>
              <w:t>Telephone No</w:t>
            </w:r>
            <w:r w:rsidRPr="00326E8C">
              <w:rPr>
                <w:rFonts w:ascii="Roboto" w:hAnsi="Roboto"/>
                <w:sz w:val="22"/>
              </w:rPr>
              <w:t>:</w:t>
            </w:r>
          </w:p>
        </w:tc>
        <w:tc>
          <w:tcPr>
            <w:tcW w:w="3140" w:type="dxa"/>
            <w:shd w:val="clear" w:color="auto" w:fill="F2F2F2" w:themeFill="background1" w:themeFillShade="F2"/>
          </w:tcPr>
          <w:p w14:paraId="59811073" w14:textId="77777777" w:rsidR="00345886" w:rsidRPr="00326E8C" w:rsidRDefault="00345886" w:rsidP="00932F0A">
            <w:pPr>
              <w:rPr>
                <w:rFonts w:ascii="Roboto" w:hAnsi="Roboto"/>
              </w:rPr>
            </w:pPr>
          </w:p>
        </w:tc>
      </w:tr>
    </w:tbl>
    <w:p w14:paraId="037C688A" w14:textId="77777777" w:rsidR="00943BE7" w:rsidRDefault="00943BE7" w:rsidP="00FD35A6"/>
    <w:p w14:paraId="780DF18F" w14:textId="22997799" w:rsidR="00F368B1" w:rsidRPr="00B832A2" w:rsidRDefault="00F368B1" w:rsidP="00F368B1">
      <w:pPr>
        <w:pStyle w:val="Heading1"/>
        <w:rPr>
          <w:color w:val="FFC000"/>
          <w:sz w:val="28"/>
          <w:szCs w:val="28"/>
        </w:rPr>
      </w:pPr>
      <w:r>
        <w:rPr>
          <w:color w:val="FFC000"/>
          <w:sz w:val="28"/>
          <w:szCs w:val="28"/>
        </w:rPr>
        <w:t>PICK UP &amp; DROP OFF</w:t>
      </w:r>
      <w:r w:rsidR="00CE69B6">
        <w:rPr>
          <w:color w:val="FFC000"/>
          <w:sz w:val="28"/>
          <w:szCs w:val="28"/>
        </w:rPr>
        <w:t xml:space="preserve"> INFORMATION</w:t>
      </w:r>
    </w:p>
    <w:tbl>
      <w:tblPr>
        <w:tblStyle w:val="OfficeHours"/>
        <w:tblW w:w="10763" w:type="dxa"/>
        <w:tblLayout w:type="fixed"/>
        <w:tblLook w:val="0620" w:firstRow="1" w:lastRow="0" w:firstColumn="0" w:lastColumn="0" w:noHBand="1" w:noVBand="1"/>
      </w:tblPr>
      <w:tblGrid>
        <w:gridCol w:w="2835"/>
        <w:gridCol w:w="4228"/>
        <w:gridCol w:w="452"/>
        <w:gridCol w:w="3248"/>
      </w:tblGrid>
      <w:tr w:rsidR="00687CFB" w:rsidRPr="00FA3EB3" w14:paraId="4162F435" w14:textId="77777777" w:rsidTr="00C93F9A">
        <w:trPr>
          <w:cnfStyle w:val="100000000000" w:firstRow="1" w:lastRow="0" w:firstColumn="0" w:lastColumn="0" w:oddVBand="0" w:evenVBand="0" w:oddHBand="0" w:evenHBand="0" w:firstRowFirstColumn="0" w:firstRowLastColumn="0" w:lastRowFirstColumn="0" w:lastRowLastColumn="0"/>
          <w:trHeight w:val="360"/>
        </w:trPr>
        <w:tc>
          <w:tcPr>
            <w:tcW w:w="2835" w:type="dxa"/>
            <w:vAlign w:val="center"/>
          </w:tcPr>
          <w:p w14:paraId="3838D800" w14:textId="1F110F83" w:rsidR="00FD35A6" w:rsidRPr="00CE69B6" w:rsidRDefault="00C343D9" w:rsidP="00A476F5">
            <w:pPr>
              <w:jc w:val="left"/>
              <w:rPr>
                <w:b w:val="0"/>
                <w:bCs/>
              </w:rPr>
            </w:pPr>
            <w:r>
              <w:rPr>
                <w:b w:val="0"/>
                <w:bCs/>
              </w:rPr>
              <w:t xml:space="preserve">Person 1 </w:t>
            </w:r>
            <w:r w:rsidR="000F6D53">
              <w:rPr>
                <w:b w:val="0"/>
                <w:bCs/>
              </w:rPr>
              <w:t>Name &amp; Phone:</w:t>
            </w:r>
          </w:p>
        </w:tc>
        <w:tc>
          <w:tcPr>
            <w:tcW w:w="4228" w:type="dxa"/>
            <w:shd w:val="clear" w:color="auto" w:fill="F2F2F2" w:themeFill="background1" w:themeFillShade="F2"/>
            <w:vAlign w:val="center"/>
          </w:tcPr>
          <w:p w14:paraId="77C348D8" w14:textId="77777777" w:rsidR="00FD35A6" w:rsidRPr="00FA3EB3" w:rsidRDefault="00FD35A6" w:rsidP="00687CFB"/>
        </w:tc>
        <w:tc>
          <w:tcPr>
            <w:tcW w:w="452" w:type="dxa"/>
            <w:vAlign w:val="center"/>
          </w:tcPr>
          <w:p w14:paraId="19CE864D" w14:textId="77777777" w:rsidR="00FD35A6" w:rsidRPr="00FA3EB3" w:rsidRDefault="00FD35A6" w:rsidP="00687CFB"/>
        </w:tc>
        <w:tc>
          <w:tcPr>
            <w:tcW w:w="3248" w:type="dxa"/>
            <w:shd w:val="clear" w:color="auto" w:fill="F2F2F2" w:themeFill="background1" w:themeFillShade="F2"/>
            <w:vAlign w:val="center"/>
          </w:tcPr>
          <w:p w14:paraId="2302E6F4" w14:textId="77777777" w:rsidR="00FD35A6" w:rsidRPr="00FA3EB3" w:rsidRDefault="00FD35A6" w:rsidP="00687CFB"/>
        </w:tc>
      </w:tr>
      <w:tr w:rsidR="00687CFB" w:rsidRPr="00FA3EB3" w14:paraId="144E4D15" w14:textId="77777777" w:rsidTr="000F6D53">
        <w:trPr>
          <w:trHeight w:val="187"/>
        </w:trPr>
        <w:tc>
          <w:tcPr>
            <w:tcW w:w="2835" w:type="dxa"/>
            <w:vAlign w:val="center"/>
          </w:tcPr>
          <w:p w14:paraId="0C3F7FBB" w14:textId="77777777" w:rsidR="00687CFB" w:rsidRPr="00FA3EB3" w:rsidRDefault="00687CFB" w:rsidP="00687CFB">
            <w:pPr>
              <w:rPr>
                <w:sz w:val="6"/>
                <w:szCs w:val="6"/>
              </w:rPr>
            </w:pPr>
          </w:p>
        </w:tc>
        <w:tc>
          <w:tcPr>
            <w:tcW w:w="4228" w:type="dxa"/>
            <w:vAlign w:val="center"/>
          </w:tcPr>
          <w:p w14:paraId="7B13E0AD" w14:textId="77777777" w:rsidR="00687CFB" w:rsidRPr="00FA3EB3" w:rsidRDefault="00687CFB" w:rsidP="00687CFB">
            <w:pPr>
              <w:rPr>
                <w:sz w:val="6"/>
                <w:szCs w:val="6"/>
              </w:rPr>
            </w:pPr>
          </w:p>
        </w:tc>
        <w:tc>
          <w:tcPr>
            <w:tcW w:w="452" w:type="dxa"/>
            <w:vAlign w:val="center"/>
          </w:tcPr>
          <w:p w14:paraId="449F5272" w14:textId="77777777" w:rsidR="00687CFB" w:rsidRPr="00FA3EB3" w:rsidRDefault="00687CFB" w:rsidP="00687CFB">
            <w:pPr>
              <w:rPr>
                <w:sz w:val="6"/>
                <w:szCs w:val="6"/>
              </w:rPr>
            </w:pPr>
          </w:p>
        </w:tc>
        <w:tc>
          <w:tcPr>
            <w:tcW w:w="3248" w:type="dxa"/>
            <w:vAlign w:val="center"/>
          </w:tcPr>
          <w:p w14:paraId="2F2AB429" w14:textId="77777777" w:rsidR="00687CFB" w:rsidRPr="00FA3EB3" w:rsidRDefault="00687CFB" w:rsidP="00687CFB">
            <w:pPr>
              <w:rPr>
                <w:sz w:val="6"/>
                <w:szCs w:val="6"/>
              </w:rPr>
            </w:pPr>
          </w:p>
        </w:tc>
      </w:tr>
      <w:tr w:rsidR="000F6D53" w:rsidRPr="00FA3EB3" w14:paraId="56C8C509" w14:textId="77777777" w:rsidTr="00C93F9A">
        <w:trPr>
          <w:trHeight w:val="360"/>
        </w:trPr>
        <w:tc>
          <w:tcPr>
            <w:tcW w:w="2835" w:type="dxa"/>
            <w:vAlign w:val="center"/>
          </w:tcPr>
          <w:p w14:paraId="1AEFDD59" w14:textId="261BAAC4" w:rsidR="000F6D53" w:rsidRPr="000F6D53" w:rsidRDefault="000F6D53" w:rsidP="000F6D53">
            <w:r w:rsidRPr="000F6D53">
              <w:t xml:space="preserve">Person </w:t>
            </w:r>
            <w:r w:rsidR="00F05A01">
              <w:t>2</w:t>
            </w:r>
            <w:r w:rsidRPr="000F6D53">
              <w:t xml:space="preserve"> Name &amp; Phone:</w:t>
            </w:r>
          </w:p>
        </w:tc>
        <w:tc>
          <w:tcPr>
            <w:tcW w:w="4228" w:type="dxa"/>
            <w:shd w:val="clear" w:color="auto" w:fill="F2F2F2" w:themeFill="background1" w:themeFillShade="F2"/>
            <w:vAlign w:val="center"/>
          </w:tcPr>
          <w:p w14:paraId="7F0B5414" w14:textId="77777777" w:rsidR="000F6D53" w:rsidRPr="00FA3EB3" w:rsidRDefault="000F6D53" w:rsidP="000F6D53"/>
        </w:tc>
        <w:tc>
          <w:tcPr>
            <w:tcW w:w="452" w:type="dxa"/>
            <w:vAlign w:val="center"/>
          </w:tcPr>
          <w:p w14:paraId="70A57EAB" w14:textId="77777777" w:rsidR="000F6D53" w:rsidRPr="00FA3EB3" w:rsidRDefault="000F6D53" w:rsidP="000F6D53"/>
        </w:tc>
        <w:tc>
          <w:tcPr>
            <w:tcW w:w="3248" w:type="dxa"/>
            <w:shd w:val="clear" w:color="auto" w:fill="F2F2F2" w:themeFill="background1" w:themeFillShade="F2"/>
            <w:vAlign w:val="center"/>
          </w:tcPr>
          <w:p w14:paraId="17F96C9F" w14:textId="77777777" w:rsidR="000F6D53" w:rsidRPr="00FA3EB3" w:rsidRDefault="000F6D53" w:rsidP="000F6D53"/>
        </w:tc>
      </w:tr>
      <w:tr w:rsidR="000F6D53" w:rsidRPr="00FA3EB3" w14:paraId="0CEC3020" w14:textId="77777777" w:rsidTr="000F6D53">
        <w:trPr>
          <w:trHeight w:val="187"/>
        </w:trPr>
        <w:tc>
          <w:tcPr>
            <w:tcW w:w="2835" w:type="dxa"/>
            <w:vAlign w:val="center"/>
          </w:tcPr>
          <w:p w14:paraId="6F3BC9BA" w14:textId="77777777" w:rsidR="000F6D53" w:rsidRPr="00FA3EB3" w:rsidRDefault="000F6D53" w:rsidP="000F6D53">
            <w:pPr>
              <w:rPr>
                <w:sz w:val="6"/>
                <w:szCs w:val="6"/>
              </w:rPr>
            </w:pPr>
          </w:p>
        </w:tc>
        <w:tc>
          <w:tcPr>
            <w:tcW w:w="4228" w:type="dxa"/>
            <w:vAlign w:val="center"/>
          </w:tcPr>
          <w:p w14:paraId="63B6CE24" w14:textId="77777777" w:rsidR="000F6D53" w:rsidRPr="00FA3EB3" w:rsidRDefault="000F6D53" w:rsidP="000F6D53">
            <w:pPr>
              <w:rPr>
                <w:sz w:val="6"/>
                <w:szCs w:val="6"/>
              </w:rPr>
            </w:pPr>
          </w:p>
        </w:tc>
        <w:tc>
          <w:tcPr>
            <w:tcW w:w="452" w:type="dxa"/>
            <w:vAlign w:val="center"/>
          </w:tcPr>
          <w:p w14:paraId="770F38BB" w14:textId="77777777" w:rsidR="000F6D53" w:rsidRPr="00FA3EB3" w:rsidRDefault="000F6D53" w:rsidP="000F6D53">
            <w:pPr>
              <w:rPr>
                <w:sz w:val="6"/>
                <w:szCs w:val="6"/>
              </w:rPr>
            </w:pPr>
          </w:p>
        </w:tc>
        <w:tc>
          <w:tcPr>
            <w:tcW w:w="3248" w:type="dxa"/>
            <w:vAlign w:val="center"/>
          </w:tcPr>
          <w:p w14:paraId="1E004F3A" w14:textId="77777777" w:rsidR="000F6D53" w:rsidRPr="00FA3EB3" w:rsidRDefault="000F6D53" w:rsidP="000F6D53">
            <w:pPr>
              <w:rPr>
                <w:sz w:val="6"/>
                <w:szCs w:val="6"/>
              </w:rPr>
            </w:pPr>
          </w:p>
        </w:tc>
      </w:tr>
      <w:tr w:rsidR="00F05A01" w:rsidRPr="00FA3EB3" w14:paraId="05664AEE" w14:textId="77777777" w:rsidTr="00C93F9A">
        <w:trPr>
          <w:trHeight w:val="360"/>
        </w:trPr>
        <w:tc>
          <w:tcPr>
            <w:tcW w:w="2835" w:type="dxa"/>
            <w:vAlign w:val="center"/>
          </w:tcPr>
          <w:p w14:paraId="5BFEFD1C" w14:textId="6AED05DE" w:rsidR="00F05A01" w:rsidRPr="00F05A01" w:rsidRDefault="00F05A01" w:rsidP="00F05A01">
            <w:r w:rsidRPr="00F05A01">
              <w:t xml:space="preserve">Person </w:t>
            </w:r>
            <w:r>
              <w:t>3</w:t>
            </w:r>
            <w:r w:rsidRPr="00F05A01">
              <w:t xml:space="preserve"> Name &amp; Phone:</w:t>
            </w:r>
          </w:p>
        </w:tc>
        <w:tc>
          <w:tcPr>
            <w:tcW w:w="4228" w:type="dxa"/>
            <w:shd w:val="clear" w:color="auto" w:fill="F2F2F2" w:themeFill="background1" w:themeFillShade="F2"/>
            <w:vAlign w:val="center"/>
          </w:tcPr>
          <w:p w14:paraId="604111EE" w14:textId="77777777" w:rsidR="00F05A01" w:rsidRPr="00FA3EB3" w:rsidRDefault="00F05A01" w:rsidP="00F05A01"/>
        </w:tc>
        <w:tc>
          <w:tcPr>
            <w:tcW w:w="452" w:type="dxa"/>
            <w:vAlign w:val="center"/>
          </w:tcPr>
          <w:p w14:paraId="3B59D3D8" w14:textId="77777777" w:rsidR="00F05A01" w:rsidRPr="00FA3EB3" w:rsidRDefault="00F05A01" w:rsidP="00F05A01"/>
        </w:tc>
        <w:tc>
          <w:tcPr>
            <w:tcW w:w="3248" w:type="dxa"/>
            <w:shd w:val="clear" w:color="auto" w:fill="F2F2F2" w:themeFill="background1" w:themeFillShade="F2"/>
            <w:vAlign w:val="center"/>
          </w:tcPr>
          <w:p w14:paraId="0020CD08" w14:textId="77777777" w:rsidR="00F05A01" w:rsidRPr="00FA3EB3" w:rsidRDefault="00F05A01" w:rsidP="00F05A01"/>
        </w:tc>
      </w:tr>
      <w:tr w:rsidR="00F05A01" w:rsidRPr="00FA3EB3" w14:paraId="7D99877D" w14:textId="77777777" w:rsidTr="000F6D53">
        <w:trPr>
          <w:trHeight w:val="187"/>
        </w:trPr>
        <w:tc>
          <w:tcPr>
            <w:tcW w:w="2835" w:type="dxa"/>
            <w:vAlign w:val="center"/>
          </w:tcPr>
          <w:p w14:paraId="40554795" w14:textId="77777777" w:rsidR="00F05A01" w:rsidRPr="00FA3EB3" w:rsidRDefault="00F05A01" w:rsidP="00F05A01">
            <w:pPr>
              <w:rPr>
                <w:sz w:val="6"/>
                <w:szCs w:val="6"/>
              </w:rPr>
            </w:pPr>
          </w:p>
        </w:tc>
        <w:tc>
          <w:tcPr>
            <w:tcW w:w="4228" w:type="dxa"/>
            <w:vAlign w:val="center"/>
          </w:tcPr>
          <w:p w14:paraId="22A7ED0B" w14:textId="77777777" w:rsidR="00F05A01" w:rsidRPr="00FA3EB3" w:rsidRDefault="00F05A01" w:rsidP="00F05A01">
            <w:pPr>
              <w:rPr>
                <w:sz w:val="6"/>
                <w:szCs w:val="6"/>
              </w:rPr>
            </w:pPr>
          </w:p>
        </w:tc>
        <w:tc>
          <w:tcPr>
            <w:tcW w:w="452" w:type="dxa"/>
            <w:vAlign w:val="center"/>
          </w:tcPr>
          <w:p w14:paraId="1F3D7E63" w14:textId="77777777" w:rsidR="00F05A01" w:rsidRPr="00FA3EB3" w:rsidRDefault="00F05A01" w:rsidP="00F05A01">
            <w:pPr>
              <w:rPr>
                <w:sz w:val="6"/>
                <w:szCs w:val="6"/>
              </w:rPr>
            </w:pPr>
          </w:p>
        </w:tc>
        <w:tc>
          <w:tcPr>
            <w:tcW w:w="3248" w:type="dxa"/>
            <w:vAlign w:val="center"/>
          </w:tcPr>
          <w:p w14:paraId="15266912" w14:textId="77777777" w:rsidR="00F05A01" w:rsidRPr="00FA3EB3" w:rsidRDefault="00F05A01" w:rsidP="00F05A01">
            <w:pPr>
              <w:rPr>
                <w:sz w:val="6"/>
                <w:szCs w:val="6"/>
              </w:rPr>
            </w:pPr>
          </w:p>
        </w:tc>
      </w:tr>
      <w:tr w:rsidR="00F05A01" w:rsidRPr="00FA3EB3" w14:paraId="1FD69F4F" w14:textId="77777777" w:rsidTr="00C93F9A">
        <w:trPr>
          <w:trHeight w:val="360"/>
        </w:trPr>
        <w:tc>
          <w:tcPr>
            <w:tcW w:w="2835" w:type="dxa"/>
            <w:vAlign w:val="center"/>
          </w:tcPr>
          <w:p w14:paraId="05EFD035" w14:textId="71B09428" w:rsidR="00F05A01" w:rsidRPr="00F05A01" w:rsidRDefault="00F05A01" w:rsidP="00F05A01">
            <w:r w:rsidRPr="00F05A01">
              <w:t xml:space="preserve">Person </w:t>
            </w:r>
            <w:r>
              <w:t>4</w:t>
            </w:r>
            <w:r w:rsidRPr="00F05A01">
              <w:t xml:space="preserve"> Name &amp; Phone:</w:t>
            </w:r>
          </w:p>
        </w:tc>
        <w:tc>
          <w:tcPr>
            <w:tcW w:w="4228" w:type="dxa"/>
            <w:shd w:val="clear" w:color="auto" w:fill="F2F2F2" w:themeFill="background1" w:themeFillShade="F2"/>
            <w:vAlign w:val="center"/>
          </w:tcPr>
          <w:p w14:paraId="5C13363A" w14:textId="77777777" w:rsidR="00F05A01" w:rsidRPr="00FA3EB3" w:rsidRDefault="00F05A01" w:rsidP="00F05A01"/>
        </w:tc>
        <w:tc>
          <w:tcPr>
            <w:tcW w:w="452" w:type="dxa"/>
            <w:vAlign w:val="center"/>
          </w:tcPr>
          <w:p w14:paraId="68143904" w14:textId="77777777" w:rsidR="00F05A01" w:rsidRPr="00FA3EB3" w:rsidRDefault="00F05A01" w:rsidP="00F05A01"/>
        </w:tc>
        <w:tc>
          <w:tcPr>
            <w:tcW w:w="3248" w:type="dxa"/>
            <w:shd w:val="clear" w:color="auto" w:fill="F2F2F2" w:themeFill="background1" w:themeFillShade="F2"/>
            <w:vAlign w:val="center"/>
          </w:tcPr>
          <w:p w14:paraId="6ADC4882" w14:textId="77777777" w:rsidR="00F05A01" w:rsidRPr="00FA3EB3" w:rsidRDefault="00F05A01" w:rsidP="00F05A01"/>
        </w:tc>
      </w:tr>
    </w:tbl>
    <w:p w14:paraId="065388E4" w14:textId="77777777" w:rsidR="007D53DA" w:rsidRPr="00FA3EB3" w:rsidRDefault="007D53DA" w:rsidP="00FD35A6"/>
    <w:tbl>
      <w:tblPr>
        <w:tblW w:w="0" w:type="auto"/>
        <w:tblLook w:val="0600" w:firstRow="0" w:lastRow="0" w:firstColumn="0" w:lastColumn="0" w:noHBand="1" w:noVBand="1"/>
      </w:tblPr>
      <w:tblGrid>
        <w:gridCol w:w="1265"/>
        <w:gridCol w:w="4122"/>
        <w:gridCol w:w="425"/>
        <w:gridCol w:w="851"/>
        <w:gridCol w:w="4137"/>
      </w:tblGrid>
      <w:tr w:rsidR="00232876" w:rsidRPr="00C466A2" w14:paraId="69D76072" w14:textId="77777777" w:rsidTr="004E32AA">
        <w:trPr>
          <w:trHeight w:val="360"/>
        </w:trPr>
        <w:tc>
          <w:tcPr>
            <w:tcW w:w="1265" w:type="dxa"/>
            <w:tcBorders>
              <w:top w:val="single" w:sz="4" w:space="0" w:color="BFBFBF" w:themeColor="background1" w:themeShade="BF"/>
            </w:tcBorders>
            <w:vAlign w:val="center"/>
          </w:tcPr>
          <w:p w14:paraId="0EFE006A" w14:textId="77777777" w:rsidR="00232876" w:rsidRPr="00C466A2" w:rsidRDefault="00232876" w:rsidP="00232876">
            <w:pPr>
              <w:pStyle w:val="NoSpacing"/>
              <w:rPr>
                <w:rFonts w:ascii="Roboto" w:hAnsi="Roboto"/>
              </w:rPr>
            </w:pPr>
          </w:p>
        </w:tc>
        <w:tc>
          <w:tcPr>
            <w:tcW w:w="4122" w:type="dxa"/>
            <w:tcBorders>
              <w:top w:val="single" w:sz="4" w:space="0" w:color="BFBFBF" w:themeColor="background1" w:themeShade="BF"/>
            </w:tcBorders>
            <w:vAlign w:val="center"/>
          </w:tcPr>
          <w:p w14:paraId="4162A2A6" w14:textId="77777777" w:rsidR="00FA3EB3" w:rsidRPr="00C466A2" w:rsidRDefault="00FA3EB3" w:rsidP="00FA3EB3">
            <w:pPr>
              <w:rPr>
                <w:rFonts w:ascii="Roboto" w:hAnsi="Roboto"/>
              </w:rPr>
            </w:pPr>
          </w:p>
        </w:tc>
        <w:tc>
          <w:tcPr>
            <w:tcW w:w="425" w:type="dxa"/>
            <w:tcBorders>
              <w:top w:val="single" w:sz="4" w:space="0" w:color="BFBFBF" w:themeColor="background1" w:themeShade="BF"/>
            </w:tcBorders>
            <w:vAlign w:val="center"/>
          </w:tcPr>
          <w:p w14:paraId="0006805E" w14:textId="77777777" w:rsidR="00232876" w:rsidRPr="00C466A2" w:rsidRDefault="00232876" w:rsidP="00232876">
            <w:pPr>
              <w:pStyle w:val="NoSpacing"/>
              <w:rPr>
                <w:rFonts w:ascii="Roboto" w:hAnsi="Roboto"/>
              </w:rPr>
            </w:pPr>
          </w:p>
        </w:tc>
        <w:tc>
          <w:tcPr>
            <w:tcW w:w="851" w:type="dxa"/>
            <w:tcBorders>
              <w:top w:val="single" w:sz="4" w:space="0" w:color="BFBFBF" w:themeColor="background1" w:themeShade="BF"/>
            </w:tcBorders>
            <w:vAlign w:val="center"/>
          </w:tcPr>
          <w:p w14:paraId="14774342" w14:textId="77777777" w:rsidR="00232876" w:rsidRPr="00C466A2" w:rsidRDefault="00232876" w:rsidP="00232876">
            <w:pPr>
              <w:pStyle w:val="NoSpacing"/>
              <w:rPr>
                <w:rFonts w:ascii="Roboto" w:hAnsi="Roboto"/>
              </w:rPr>
            </w:pPr>
          </w:p>
        </w:tc>
        <w:tc>
          <w:tcPr>
            <w:tcW w:w="4137" w:type="dxa"/>
            <w:tcBorders>
              <w:top w:val="single" w:sz="4" w:space="0" w:color="BFBFBF" w:themeColor="background1" w:themeShade="BF"/>
            </w:tcBorders>
            <w:vAlign w:val="center"/>
          </w:tcPr>
          <w:p w14:paraId="3E5BFBCB" w14:textId="77777777" w:rsidR="00232876" w:rsidRPr="00C466A2" w:rsidRDefault="00232876" w:rsidP="00232876">
            <w:pPr>
              <w:pStyle w:val="NoSpacing"/>
              <w:rPr>
                <w:rFonts w:ascii="Roboto" w:hAnsi="Roboto"/>
              </w:rPr>
            </w:pPr>
          </w:p>
        </w:tc>
      </w:tr>
      <w:tr w:rsidR="00687CFB" w:rsidRPr="00C466A2" w14:paraId="226300A9" w14:textId="77777777" w:rsidTr="00C93F9A">
        <w:trPr>
          <w:trHeight w:val="645"/>
        </w:trPr>
        <w:tc>
          <w:tcPr>
            <w:tcW w:w="1265" w:type="dxa"/>
            <w:vAlign w:val="center"/>
          </w:tcPr>
          <w:p w14:paraId="069BEAE8" w14:textId="5458D56A" w:rsidR="00687CFB" w:rsidRPr="00886993" w:rsidRDefault="008642F6" w:rsidP="00232876">
            <w:pPr>
              <w:pStyle w:val="NoSpacing"/>
              <w:rPr>
                <w:rFonts w:ascii="Roboto" w:hAnsi="Roboto"/>
              </w:rPr>
            </w:pPr>
            <w:r w:rsidRPr="00886993">
              <w:rPr>
                <w:rFonts w:ascii="Roboto" w:hAnsi="Roboto"/>
              </w:rPr>
              <w:t>Signed at</w:t>
            </w:r>
            <w:r w:rsidR="00522A07" w:rsidRPr="00886993">
              <w:rPr>
                <w:rFonts w:ascii="Roboto" w:hAnsi="Roboto"/>
              </w:rPr>
              <w:t>:</w:t>
            </w:r>
          </w:p>
        </w:tc>
        <w:tc>
          <w:tcPr>
            <w:tcW w:w="4122" w:type="dxa"/>
            <w:shd w:val="clear" w:color="auto" w:fill="F2F2F2" w:themeFill="background1" w:themeFillShade="F2"/>
            <w:vAlign w:val="center"/>
          </w:tcPr>
          <w:p w14:paraId="268F7291" w14:textId="77777777" w:rsidR="00687CFB" w:rsidRPr="00C466A2" w:rsidRDefault="00687CFB" w:rsidP="00232876">
            <w:pPr>
              <w:pStyle w:val="NoSpacing"/>
              <w:rPr>
                <w:rFonts w:ascii="Roboto" w:hAnsi="Roboto"/>
                <w:sz w:val="20"/>
                <w:szCs w:val="20"/>
              </w:rPr>
            </w:pPr>
          </w:p>
        </w:tc>
        <w:tc>
          <w:tcPr>
            <w:tcW w:w="425" w:type="dxa"/>
            <w:vAlign w:val="center"/>
          </w:tcPr>
          <w:p w14:paraId="682AE590" w14:textId="77777777" w:rsidR="00687CFB" w:rsidRPr="00C466A2" w:rsidRDefault="00687CFB" w:rsidP="00232876">
            <w:pPr>
              <w:pStyle w:val="NoSpacing"/>
              <w:rPr>
                <w:rFonts w:ascii="Roboto" w:hAnsi="Roboto"/>
                <w:sz w:val="20"/>
                <w:szCs w:val="20"/>
              </w:rPr>
            </w:pPr>
          </w:p>
        </w:tc>
        <w:tc>
          <w:tcPr>
            <w:tcW w:w="851" w:type="dxa"/>
            <w:vAlign w:val="center"/>
          </w:tcPr>
          <w:p w14:paraId="50B5AAB1" w14:textId="10402563" w:rsidR="00687CFB" w:rsidRPr="00886993" w:rsidRDefault="008642F6" w:rsidP="00232876">
            <w:pPr>
              <w:pStyle w:val="NoSpacing"/>
              <w:rPr>
                <w:rFonts w:ascii="Roboto" w:hAnsi="Roboto"/>
              </w:rPr>
            </w:pPr>
            <w:r w:rsidRPr="00886993">
              <w:rPr>
                <w:rFonts w:ascii="Roboto" w:hAnsi="Roboto"/>
              </w:rPr>
              <w:t>Date</w:t>
            </w:r>
            <w:r w:rsidR="00522A07" w:rsidRPr="00886993">
              <w:rPr>
                <w:rFonts w:ascii="Roboto" w:hAnsi="Roboto"/>
              </w:rPr>
              <w:t>:</w:t>
            </w:r>
          </w:p>
        </w:tc>
        <w:tc>
          <w:tcPr>
            <w:tcW w:w="4137" w:type="dxa"/>
            <w:shd w:val="clear" w:color="auto" w:fill="F2F2F2" w:themeFill="background1" w:themeFillShade="F2"/>
            <w:vAlign w:val="center"/>
          </w:tcPr>
          <w:p w14:paraId="646218EC" w14:textId="77777777" w:rsidR="00687CFB" w:rsidRPr="00C466A2" w:rsidRDefault="00687CFB" w:rsidP="00232876">
            <w:pPr>
              <w:pStyle w:val="NoSpacing"/>
              <w:rPr>
                <w:rFonts w:ascii="Roboto" w:hAnsi="Roboto"/>
                <w:sz w:val="20"/>
                <w:szCs w:val="20"/>
              </w:rPr>
            </w:pPr>
          </w:p>
        </w:tc>
      </w:tr>
    </w:tbl>
    <w:p w14:paraId="6277F3BF" w14:textId="77777777" w:rsidR="00687CFB" w:rsidRPr="00EF28F5" w:rsidRDefault="00687CFB">
      <w:pPr>
        <w:rPr>
          <w:sz w:val="10"/>
          <w:szCs w:val="10"/>
        </w:rPr>
      </w:pPr>
    </w:p>
    <w:tbl>
      <w:tblPr>
        <w:tblW w:w="10773" w:type="dxa"/>
        <w:tblLook w:val="0600" w:firstRow="0" w:lastRow="0" w:firstColumn="0" w:lastColumn="0" w:noHBand="1" w:noVBand="1"/>
      </w:tblPr>
      <w:tblGrid>
        <w:gridCol w:w="5387"/>
        <w:gridCol w:w="5386"/>
      </w:tblGrid>
      <w:tr w:rsidR="00CC65B8" w:rsidRPr="00C466A2" w14:paraId="604559B2" w14:textId="77777777" w:rsidTr="00C93F9A">
        <w:trPr>
          <w:trHeight w:val="625"/>
        </w:trPr>
        <w:tc>
          <w:tcPr>
            <w:tcW w:w="5387" w:type="dxa"/>
            <w:vAlign w:val="center"/>
          </w:tcPr>
          <w:p w14:paraId="1FAEF132" w14:textId="1CFDE0D1" w:rsidR="00886993" w:rsidRDefault="00886993" w:rsidP="00886993">
            <w:pPr>
              <w:rPr>
                <w:sz w:val="24"/>
                <w:szCs w:val="24"/>
              </w:rPr>
            </w:pPr>
            <w:r>
              <w:rPr>
                <w:sz w:val="24"/>
                <w:szCs w:val="24"/>
              </w:rPr>
              <w:t>Signature of Parent (s) /Guardian responsible for payment</w:t>
            </w:r>
          </w:p>
          <w:p w14:paraId="2ECED56F" w14:textId="06BD088E" w:rsidR="00CC65B8" w:rsidRPr="00C466A2" w:rsidRDefault="00CC65B8" w:rsidP="00232876">
            <w:pPr>
              <w:pStyle w:val="NoSpacing"/>
              <w:rPr>
                <w:rFonts w:ascii="Roboto" w:hAnsi="Roboto"/>
                <w:sz w:val="20"/>
                <w:szCs w:val="20"/>
              </w:rPr>
            </w:pPr>
          </w:p>
        </w:tc>
        <w:tc>
          <w:tcPr>
            <w:tcW w:w="5386" w:type="dxa"/>
            <w:shd w:val="clear" w:color="auto" w:fill="F2F2F2" w:themeFill="background1" w:themeFillShade="F2"/>
            <w:vAlign w:val="center"/>
          </w:tcPr>
          <w:p w14:paraId="72667938" w14:textId="77777777" w:rsidR="00CC65B8" w:rsidRPr="00C466A2" w:rsidRDefault="00CC65B8" w:rsidP="00232876">
            <w:pPr>
              <w:pStyle w:val="NoSpacing"/>
              <w:rPr>
                <w:rFonts w:ascii="Roboto" w:hAnsi="Roboto"/>
                <w:sz w:val="20"/>
                <w:szCs w:val="20"/>
              </w:rPr>
            </w:pPr>
          </w:p>
        </w:tc>
      </w:tr>
    </w:tbl>
    <w:p w14:paraId="0EABADFE" w14:textId="1DFB945D" w:rsidR="00687CFB" w:rsidRDefault="00687CFB" w:rsidP="00FD35A6"/>
    <w:p w14:paraId="6DAD3061" w14:textId="4C4F8C0E" w:rsidR="00914012" w:rsidRDefault="00386382" w:rsidP="00FD35A6">
      <w:pPr>
        <w:rPr>
          <w:b/>
          <w:bCs/>
        </w:rPr>
      </w:pPr>
      <w:r>
        <w:rPr>
          <w:b/>
          <w:bCs/>
          <w:color w:val="FFC000"/>
          <w:sz w:val="28"/>
          <w:szCs w:val="28"/>
        </w:rPr>
        <w:lastRenderedPageBreak/>
        <w:t>FACEBOOK CONSENT &amp; INDEMNITY FORMS</w:t>
      </w:r>
    </w:p>
    <w:p w14:paraId="1BA2E490" w14:textId="0994CB61" w:rsidR="00407482" w:rsidRDefault="00FA3A61" w:rsidP="00FD35A6">
      <w:pPr>
        <w:rPr>
          <w:b/>
          <w:bCs/>
        </w:rPr>
      </w:pPr>
      <w:r w:rsidRPr="00914012">
        <w:rPr>
          <w:b/>
          <w:bCs/>
        </w:rPr>
        <w:t xml:space="preserve">Please sign both the Facebook consent and the </w:t>
      </w:r>
      <w:r>
        <w:rPr>
          <w:b/>
          <w:bCs/>
        </w:rPr>
        <w:t>I</w:t>
      </w:r>
      <w:r w:rsidRPr="00914012">
        <w:rPr>
          <w:b/>
          <w:bCs/>
        </w:rPr>
        <w:t>ndemnity form</w:t>
      </w:r>
      <w:r w:rsidR="006C1665">
        <w:rPr>
          <w:b/>
          <w:bCs/>
        </w:rPr>
        <w:t>s</w:t>
      </w:r>
    </w:p>
    <w:tbl>
      <w:tblPr>
        <w:tblW w:w="0" w:type="auto"/>
        <w:tblLook w:val="0600" w:firstRow="0" w:lastRow="0" w:firstColumn="0" w:lastColumn="0" w:noHBand="1" w:noVBand="1"/>
      </w:tblPr>
      <w:tblGrid>
        <w:gridCol w:w="2263"/>
        <w:gridCol w:w="7093"/>
        <w:gridCol w:w="1276"/>
        <w:gridCol w:w="141"/>
      </w:tblGrid>
      <w:tr w:rsidR="00501E58" w:rsidRPr="00326E8C" w14:paraId="43B7EBC9" w14:textId="77777777" w:rsidTr="005A353F">
        <w:trPr>
          <w:gridAfter w:val="1"/>
          <w:wAfter w:w="141" w:type="dxa"/>
          <w:trHeight w:val="523"/>
        </w:trPr>
        <w:tc>
          <w:tcPr>
            <w:tcW w:w="10632" w:type="dxa"/>
            <w:gridSpan w:val="3"/>
          </w:tcPr>
          <w:p w14:paraId="09F98033" w14:textId="46DD0A68" w:rsidR="00501E58" w:rsidRPr="00501E58" w:rsidRDefault="006C1665" w:rsidP="00932F0A">
            <w:pPr>
              <w:rPr>
                <w:rFonts w:ascii="Roboto" w:hAnsi="Roboto"/>
                <w:b/>
                <w:bCs/>
              </w:rPr>
            </w:pPr>
            <w:r w:rsidRPr="00501E58">
              <w:rPr>
                <w:rFonts w:ascii="Roboto" w:hAnsi="Roboto"/>
                <w:b/>
                <w:bCs/>
                <w:color w:val="F56833"/>
              </w:rPr>
              <w:t>FACEBOOK (SOCIAL MEDIA) PHOTOGRAPH CONSENT FORM</w:t>
            </w:r>
          </w:p>
        </w:tc>
      </w:tr>
      <w:tr w:rsidR="004E6A1E" w:rsidRPr="00326E8C" w14:paraId="4E5D67A1" w14:textId="77777777" w:rsidTr="00C93F9A">
        <w:trPr>
          <w:gridAfter w:val="1"/>
          <w:wAfter w:w="141" w:type="dxa"/>
          <w:trHeight w:val="383"/>
        </w:trPr>
        <w:tc>
          <w:tcPr>
            <w:tcW w:w="9356" w:type="dxa"/>
            <w:gridSpan w:val="2"/>
          </w:tcPr>
          <w:p w14:paraId="7063E095" w14:textId="679C68E9" w:rsidR="004E6A1E" w:rsidRPr="00326E8C" w:rsidRDefault="004E6A1E" w:rsidP="004E6A1E">
            <w:pPr>
              <w:pStyle w:val="Labels"/>
              <w:jc w:val="right"/>
              <w:rPr>
                <w:rFonts w:ascii="Roboto" w:hAnsi="Roboto"/>
                <w:sz w:val="22"/>
              </w:rPr>
            </w:pPr>
            <w:r>
              <w:rPr>
                <w:rFonts w:ascii="Roboto" w:hAnsi="Roboto"/>
                <w:sz w:val="22"/>
              </w:rPr>
              <w:t>Initial</w:t>
            </w:r>
            <w:r w:rsidR="00106C4F">
              <w:rPr>
                <w:rFonts w:ascii="Roboto" w:hAnsi="Roboto"/>
                <w:sz w:val="22"/>
              </w:rPr>
              <w:t>s:</w:t>
            </w:r>
          </w:p>
        </w:tc>
        <w:tc>
          <w:tcPr>
            <w:tcW w:w="1276" w:type="dxa"/>
            <w:shd w:val="clear" w:color="auto" w:fill="F2F2F2" w:themeFill="background1" w:themeFillShade="F2"/>
          </w:tcPr>
          <w:p w14:paraId="42ABA81E" w14:textId="77777777" w:rsidR="004E6A1E" w:rsidRPr="00326E8C" w:rsidRDefault="004E6A1E" w:rsidP="00932F0A">
            <w:pPr>
              <w:rPr>
                <w:rFonts w:ascii="Roboto" w:hAnsi="Roboto"/>
              </w:rPr>
            </w:pPr>
          </w:p>
        </w:tc>
      </w:tr>
      <w:tr w:rsidR="005A353F" w:rsidRPr="00326E8C" w14:paraId="729A8981" w14:textId="77777777" w:rsidTr="00E57885">
        <w:trPr>
          <w:trHeight w:val="523"/>
        </w:trPr>
        <w:tc>
          <w:tcPr>
            <w:tcW w:w="10773" w:type="dxa"/>
            <w:gridSpan w:val="4"/>
          </w:tcPr>
          <w:p w14:paraId="51F80773" w14:textId="77777777" w:rsidR="00E57885" w:rsidRPr="00E57885" w:rsidRDefault="00E57885" w:rsidP="00336F89">
            <w:pPr>
              <w:spacing w:after="0" w:line="276" w:lineRule="auto"/>
              <w:jc w:val="both"/>
              <w:rPr>
                <w:rFonts w:ascii="Roboto" w:hAnsi="Roboto"/>
                <w:sz w:val="10"/>
                <w:szCs w:val="10"/>
              </w:rPr>
            </w:pPr>
          </w:p>
          <w:p w14:paraId="556DDBEA" w14:textId="60DC01B5" w:rsidR="00E57885" w:rsidRPr="00326E8C" w:rsidRDefault="00E57885" w:rsidP="005A353F">
            <w:pPr>
              <w:spacing w:line="276" w:lineRule="auto"/>
              <w:jc w:val="both"/>
              <w:rPr>
                <w:rFonts w:ascii="Roboto" w:hAnsi="Roboto"/>
              </w:rPr>
            </w:pPr>
            <w:r w:rsidRPr="00E57885">
              <w:rPr>
                <w:rFonts w:ascii="Roboto" w:hAnsi="Roboto"/>
              </w:rPr>
              <w:t>I have no objection and give permission to Belle Horizon Nursery School to allow any photographs that are taken of my child/children participating in any/all activities relating to the school being shared on Belle Horizon social media page.</w:t>
            </w:r>
          </w:p>
        </w:tc>
      </w:tr>
      <w:tr w:rsidR="004E6A1E" w:rsidRPr="00326E8C" w14:paraId="4CE21835" w14:textId="77777777" w:rsidTr="005A353F">
        <w:trPr>
          <w:gridAfter w:val="1"/>
          <w:wAfter w:w="141" w:type="dxa"/>
          <w:trHeight w:val="76"/>
        </w:trPr>
        <w:tc>
          <w:tcPr>
            <w:tcW w:w="10632" w:type="dxa"/>
            <w:gridSpan w:val="3"/>
          </w:tcPr>
          <w:p w14:paraId="705D786E" w14:textId="77777777" w:rsidR="004E6A1E" w:rsidRPr="00226FA6" w:rsidRDefault="004E6A1E" w:rsidP="00932F0A">
            <w:pPr>
              <w:spacing w:after="0"/>
              <w:rPr>
                <w:rFonts w:ascii="Roboto" w:hAnsi="Roboto"/>
                <w:sz w:val="6"/>
                <w:szCs w:val="6"/>
              </w:rPr>
            </w:pPr>
          </w:p>
        </w:tc>
      </w:tr>
      <w:tr w:rsidR="00606932" w:rsidRPr="00326E8C" w14:paraId="3C366C34" w14:textId="77777777" w:rsidTr="00C93F9A">
        <w:trPr>
          <w:gridAfter w:val="1"/>
          <w:wAfter w:w="141" w:type="dxa"/>
          <w:trHeight w:val="339"/>
        </w:trPr>
        <w:tc>
          <w:tcPr>
            <w:tcW w:w="2263" w:type="dxa"/>
          </w:tcPr>
          <w:p w14:paraId="18C79A06" w14:textId="6CE3C727" w:rsidR="00606932" w:rsidRPr="00326E8C" w:rsidRDefault="00606932" w:rsidP="00932F0A">
            <w:pPr>
              <w:pStyle w:val="Labels"/>
              <w:rPr>
                <w:rFonts w:ascii="Roboto" w:hAnsi="Roboto"/>
                <w:sz w:val="22"/>
              </w:rPr>
            </w:pPr>
            <w:r>
              <w:rPr>
                <w:rFonts w:ascii="Roboto" w:hAnsi="Roboto"/>
                <w:sz w:val="22"/>
              </w:rPr>
              <w:t>Child’s Name:</w:t>
            </w:r>
          </w:p>
        </w:tc>
        <w:tc>
          <w:tcPr>
            <w:tcW w:w="8369" w:type="dxa"/>
            <w:gridSpan w:val="2"/>
            <w:shd w:val="clear" w:color="auto" w:fill="F2F2F2" w:themeFill="background1" w:themeFillShade="F2"/>
          </w:tcPr>
          <w:p w14:paraId="4E7D691D" w14:textId="61274416" w:rsidR="00606932" w:rsidRPr="00326E8C" w:rsidRDefault="00606932" w:rsidP="00932F0A">
            <w:pPr>
              <w:rPr>
                <w:rFonts w:ascii="Roboto" w:hAnsi="Roboto"/>
              </w:rPr>
            </w:pPr>
          </w:p>
        </w:tc>
      </w:tr>
      <w:tr w:rsidR="004E6A1E" w:rsidRPr="00326E8C" w14:paraId="0C1804DB" w14:textId="77777777" w:rsidTr="005A353F">
        <w:trPr>
          <w:gridAfter w:val="1"/>
          <w:wAfter w:w="141" w:type="dxa"/>
          <w:trHeight w:val="76"/>
        </w:trPr>
        <w:tc>
          <w:tcPr>
            <w:tcW w:w="10632" w:type="dxa"/>
            <w:gridSpan w:val="3"/>
          </w:tcPr>
          <w:p w14:paraId="0EE1EB99" w14:textId="77777777" w:rsidR="004E6A1E" w:rsidRPr="00226FA6" w:rsidRDefault="004E6A1E" w:rsidP="00932F0A">
            <w:pPr>
              <w:spacing w:after="0"/>
              <w:rPr>
                <w:rFonts w:ascii="Roboto" w:hAnsi="Roboto"/>
                <w:sz w:val="6"/>
                <w:szCs w:val="6"/>
              </w:rPr>
            </w:pPr>
          </w:p>
        </w:tc>
      </w:tr>
      <w:tr w:rsidR="004E6A1E" w:rsidRPr="00326E8C" w14:paraId="662200DE" w14:textId="77777777" w:rsidTr="00C93F9A">
        <w:trPr>
          <w:gridAfter w:val="1"/>
          <w:wAfter w:w="141" w:type="dxa"/>
          <w:trHeight w:val="389"/>
        </w:trPr>
        <w:tc>
          <w:tcPr>
            <w:tcW w:w="2263" w:type="dxa"/>
          </w:tcPr>
          <w:p w14:paraId="107F08D9" w14:textId="35405598" w:rsidR="004E6A1E" w:rsidRDefault="00606932" w:rsidP="00932F0A">
            <w:pPr>
              <w:pStyle w:val="Labels"/>
              <w:rPr>
                <w:rFonts w:ascii="Roboto" w:hAnsi="Roboto"/>
                <w:sz w:val="22"/>
              </w:rPr>
            </w:pPr>
            <w:r>
              <w:rPr>
                <w:rFonts w:ascii="Roboto" w:hAnsi="Roboto"/>
                <w:sz w:val="22"/>
              </w:rPr>
              <w:t>Child’s Name</w:t>
            </w:r>
            <w:r w:rsidR="004E6A1E" w:rsidRPr="00326E8C">
              <w:rPr>
                <w:rFonts w:ascii="Roboto" w:hAnsi="Roboto"/>
                <w:sz w:val="22"/>
              </w:rPr>
              <w:t>:</w:t>
            </w:r>
          </w:p>
        </w:tc>
        <w:tc>
          <w:tcPr>
            <w:tcW w:w="8369" w:type="dxa"/>
            <w:gridSpan w:val="2"/>
            <w:shd w:val="clear" w:color="auto" w:fill="F2F2F2" w:themeFill="background1" w:themeFillShade="F2"/>
          </w:tcPr>
          <w:p w14:paraId="748324A7" w14:textId="77777777" w:rsidR="004E6A1E" w:rsidRPr="00326E8C" w:rsidRDefault="004E6A1E" w:rsidP="00932F0A">
            <w:pPr>
              <w:rPr>
                <w:rFonts w:ascii="Roboto" w:hAnsi="Roboto"/>
              </w:rPr>
            </w:pPr>
          </w:p>
        </w:tc>
      </w:tr>
      <w:tr w:rsidR="004E6A1E" w:rsidRPr="00326E8C" w14:paraId="2261C0E8" w14:textId="77777777" w:rsidTr="005A353F">
        <w:trPr>
          <w:gridAfter w:val="1"/>
          <w:wAfter w:w="141" w:type="dxa"/>
          <w:trHeight w:val="76"/>
        </w:trPr>
        <w:tc>
          <w:tcPr>
            <w:tcW w:w="10632" w:type="dxa"/>
            <w:gridSpan w:val="3"/>
          </w:tcPr>
          <w:p w14:paraId="41883B8F" w14:textId="77777777" w:rsidR="004E6A1E" w:rsidRPr="00226FA6" w:rsidRDefault="004E6A1E" w:rsidP="00932F0A">
            <w:pPr>
              <w:spacing w:after="0"/>
              <w:rPr>
                <w:rFonts w:ascii="Roboto" w:hAnsi="Roboto"/>
                <w:sz w:val="6"/>
                <w:szCs w:val="6"/>
              </w:rPr>
            </w:pPr>
          </w:p>
        </w:tc>
      </w:tr>
      <w:tr w:rsidR="00606932" w:rsidRPr="00326E8C" w14:paraId="70F0D495" w14:textId="77777777" w:rsidTr="00C93F9A">
        <w:trPr>
          <w:gridAfter w:val="1"/>
          <w:wAfter w:w="141" w:type="dxa"/>
          <w:trHeight w:val="283"/>
        </w:trPr>
        <w:tc>
          <w:tcPr>
            <w:tcW w:w="2263" w:type="dxa"/>
          </w:tcPr>
          <w:p w14:paraId="31122668" w14:textId="77777777" w:rsidR="00606932" w:rsidRDefault="00606932" w:rsidP="00932F0A">
            <w:pPr>
              <w:pStyle w:val="Labels"/>
              <w:rPr>
                <w:rFonts w:ascii="Roboto" w:hAnsi="Roboto"/>
                <w:sz w:val="22"/>
              </w:rPr>
            </w:pPr>
            <w:r>
              <w:rPr>
                <w:rFonts w:ascii="Roboto" w:hAnsi="Roboto"/>
                <w:sz w:val="22"/>
              </w:rPr>
              <w:t>Child’s Name</w:t>
            </w:r>
            <w:r w:rsidRPr="00326E8C">
              <w:rPr>
                <w:rFonts w:ascii="Roboto" w:hAnsi="Roboto"/>
                <w:sz w:val="22"/>
              </w:rPr>
              <w:t>:</w:t>
            </w:r>
          </w:p>
        </w:tc>
        <w:tc>
          <w:tcPr>
            <w:tcW w:w="8369" w:type="dxa"/>
            <w:gridSpan w:val="2"/>
            <w:shd w:val="clear" w:color="auto" w:fill="F2F2F2" w:themeFill="background1" w:themeFillShade="F2"/>
          </w:tcPr>
          <w:p w14:paraId="20582785" w14:textId="77777777" w:rsidR="00606932" w:rsidRPr="00326E8C" w:rsidRDefault="00606932" w:rsidP="00932F0A">
            <w:pPr>
              <w:rPr>
                <w:rFonts w:ascii="Roboto" w:hAnsi="Roboto"/>
              </w:rPr>
            </w:pPr>
          </w:p>
        </w:tc>
      </w:tr>
    </w:tbl>
    <w:p w14:paraId="479A1F4E" w14:textId="77777777" w:rsidR="00A54AA1" w:rsidRDefault="00A54AA1" w:rsidP="00FD35A6"/>
    <w:tbl>
      <w:tblPr>
        <w:tblW w:w="0" w:type="auto"/>
        <w:tblLook w:val="0600" w:firstRow="0" w:lastRow="0" w:firstColumn="0" w:lastColumn="0" w:noHBand="1" w:noVBand="1"/>
      </w:tblPr>
      <w:tblGrid>
        <w:gridCol w:w="426"/>
        <w:gridCol w:w="848"/>
        <w:gridCol w:w="2554"/>
        <w:gridCol w:w="1984"/>
        <w:gridCol w:w="709"/>
        <w:gridCol w:w="326"/>
        <w:gridCol w:w="524"/>
        <w:gridCol w:w="851"/>
        <w:gridCol w:w="850"/>
        <w:gridCol w:w="33"/>
        <w:gridCol w:w="778"/>
        <w:gridCol w:w="777"/>
        <w:gridCol w:w="140"/>
      </w:tblGrid>
      <w:tr w:rsidR="006C1665" w:rsidRPr="00326E8C" w14:paraId="4B00FE6B" w14:textId="77777777" w:rsidTr="00C96CCA">
        <w:trPr>
          <w:gridAfter w:val="1"/>
          <w:wAfter w:w="140" w:type="dxa"/>
          <w:trHeight w:val="523"/>
        </w:trPr>
        <w:tc>
          <w:tcPr>
            <w:tcW w:w="10660" w:type="dxa"/>
            <w:gridSpan w:val="12"/>
          </w:tcPr>
          <w:p w14:paraId="5BCC630E" w14:textId="2E4977CB" w:rsidR="006C1665" w:rsidRPr="00501E58" w:rsidRDefault="006C1665" w:rsidP="00932F0A">
            <w:pPr>
              <w:rPr>
                <w:rFonts w:ascii="Roboto" w:hAnsi="Roboto"/>
                <w:b/>
                <w:bCs/>
              </w:rPr>
            </w:pPr>
            <w:r>
              <w:rPr>
                <w:rFonts w:ascii="Roboto" w:hAnsi="Roboto"/>
                <w:b/>
                <w:bCs/>
                <w:color w:val="F56833"/>
              </w:rPr>
              <w:t>INDEMNITY FORM</w:t>
            </w:r>
          </w:p>
        </w:tc>
      </w:tr>
      <w:tr w:rsidR="006C1665" w:rsidRPr="00326E8C" w14:paraId="6B74D9A1" w14:textId="77777777" w:rsidTr="00C93F9A">
        <w:trPr>
          <w:gridAfter w:val="1"/>
          <w:wAfter w:w="140" w:type="dxa"/>
          <w:trHeight w:val="445"/>
        </w:trPr>
        <w:tc>
          <w:tcPr>
            <w:tcW w:w="426" w:type="dxa"/>
          </w:tcPr>
          <w:p w14:paraId="002D2771" w14:textId="62DCF3E9" w:rsidR="006C1665" w:rsidRPr="00326E8C" w:rsidRDefault="006C1665" w:rsidP="002B2549">
            <w:pPr>
              <w:pStyle w:val="Labels"/>
              <w:spacing w:before="240"/>
              <w:rPr>
                <w:rFonts w:ascii="Roboto" w:hAnsi="Roboto"/>
                <w:sz w:val="22"/>
              </w:rPr>
            </w:pPr>
            <w:r>
              <w:rPr>
                <w:rFonts w:ascii="Roboto" w:hAnsi="Roboto"/>
                <w:sz w:val="22"/>
              </w:rPr>
              <w:t>I,</w:t>
            </w:r>
          </w:p>
        </w:tc>
        <w:tc>
          <w:tcPr>
            <w:tcW w:w="6421" w:type="dxa"/>
            <w:gridSpan w:val="5"/>
            <w:shd w:val="clear" w:color="auto" w:fill="F2F2F2" w:themeFill="background1" w:themeFillShade="F2"/>
          </w:tcPr>
          <w:p w14:paraId="794337ED" w14:textId="77777777" w:rsidR="006C1665" w:rsidRPr="00326E8C" w:rsidRDefault="006C1665" w:rsidP="002B2549">
            <w:pPr>
              <w:spacing w:before="240"/>
              <w:rPr>
                <w:rFonts w:ascii="Roboto" w:hAnsi="Roboto"/>
              </w:rPr>
            </w:pPr>
          </w:p>
        </w:tc>
        <w:tc>
          <w:tcPr>
            <w:tcW w:w="3813" w:type="dxa"/>
            <w:gridSpan w:val="6"/>
          </w:tcPr>
          <w:p w14:paraId="5F4EC1FC" w14:textId="4050A72F" w:rsidR="006C1665" w:rsidRPr="00326E8C" w:rsidRDefault="007B09EF" w:rsidP="002B2549">
            <w:pPr>
              <w:spacing w:before="240"/>
              <w:rPr>
                <w:rFonts w:ascii="Roboto" w:hAnsi="Roboto"/>
              </w:rPr>
            </w:pPr>
            <w:r w:rsidRPr="007B09EF">
              <w:rPr>
                <w:rFonts w:ascii="Roboto" w:hAnsi="Roboto"/>
              </w:rPr>
              <w:t>(Full Names and Surname of Parent)</w:t>
            </w:r>
          </w:p>
        </w:tc>
      </w:tr>
      <w:tr w:rsidR="007B09EF" w:rsidRPr="00326E8C" w14:paraId="14E634EB" w14:textId="77777777" w:rsidTr="00C96CCA">
        <w:trPr>
          <w:gridAfter w:val="1"/>
          <w:wAfter w:w="140" w:type="dxa"/>
          <w:trHeight w:val="76"/>
        </w:trPr>
        <w:tc>
          <w:tcPr>
            <w:tcW w:w="10660" w:type="dxa"/>
            <w:gridSpan w:val="12"/>
          </w:tcPr>
          <w:p w14:paraId="0E77618E" w14:textId="77777777" w:rsidR="007B09EF" w:rsidRPr="00226FA6" w:rsidRDefault="007B09EF" w:rsidP="00932F0A">
            <w:pPr>
              <w:spacing w:after="0"/>
              <w:rPr>
                <w:rFonts w:ascii="Roboto" w:hAnsi="Roboto"/>
                <w:sz w:val="6"/>
                <w:szCs w:val="6"/>
              </w:rPr>
            </w:pPr>
          </w:p>
        </w:tc>
      </w:tr>
      <w:tr w:rsidR="00C04D29" w:rsidRPr="00326E8C" w14:paraId="5C0402E7" w14:textId="77777777" w:rsidTr="00C93F9A">
        <w:trPr>
          <w:gridAfter w:val="1"/>
          <w:wAfter w:w="140" w:type="dxa"/>
          <w:trHeight w:val="495"/>
        </w:trPr>
        <w:tc>
          <w:tcPr>
            <w:tcW w:w="6847" w:type="dxa"/>
            <w:gridSpan w:val="6"/>
            <w:shd w:val="clear" w:color="auto" w:fill="F2F2F2" w:themeFill="background1" w:themeFillShade="F2"/>
          </w:tcPr>
          <w:p w14:paraId="09C8276F" w14:textId="77777777" w:rsidR="00C04D29" w:rsidRPr="00326E8C" w:rsidRDefault="00C04D29" w:rsidP="002B2549">
            <w:pPr>
              <w:spacing w:before="240"/>
              <w:rPr>
                <w:rFonts w:ascii="Roboto" w:hAnsi="Roboto"/>
              </w:rPr>
            </w:pPr>
          </w:p>
        </w:tc>
        <w:tc>
          <w:tcPr>
            <w:tcW w:w="3813" w:type="dxa"/>
            <w:gridSpan w:val="6"/>
          </w:tcPr>
          <w:p w14:paraId="5E9D84FF" w14:textId="551D26F5" w:rsidR="00C04D29" w:rsidRPr="007B09EF" w:rsidRDefault="008030AD" w:rsidP="002B2549">
            <w:pPr>
              <w:spacing w:before="240"/>
              <w:rPr>
                <w:rFonts w:ascii="Roboto" w:hAnsi="Roboto"/>
              </w:rPr>
            </w:pPr>
            <w:r w:rsidRPr="008030AD">
              <w:rPr>
                <w:rFonts w:ascii="Roboto" w:hAnsi="Roboto"/>
              </w:rPr>
              <w:t>(Full Names and Surname of Pupil)</w:t>
            </w:r>
          </w:p>
        </w:tc>
      </w:tr>
      <w:tr w:rsidR="006C1665" w:rsidRPr="00326E8C" w14:paraId="78CC270A" w14:textId="77777777" w:rsidTr="00C96CCA">
        <w:trPr>
          <w:trHeight w:val="523"/>
        </w:trPr>
        <w:tc>
          <w:tcPr>
            <w:tcW w:w="10800" w:type="dxa"/>
            <w:gridSpan w:val="13"/>
          </w:tcPr>
          <w:p w14:paraId="7CCDF217" w14:textId="77777777" w:rsidR="006C1665" w:rsidRPr="00E57885" w:rsidRDefault="006C1665" w:rsidP="00E134F0">
            <w:pPr>
              <w:spacing w:after="0" w:line="276" w:lineRule="auto"/>
              <w:jc w:val="both"/>
              <w:rPr>
                <w:rFonts w:ascii="Roboto" w:hAnsi="Roboto"/>
                <w:sz w:val="10"/>
                <w:szCs w:val="10"/>
              </w:rPr>
            </w:pPr>
          </w:p>
          <w:p w14:paraId="56626F5A" w14:textId="77777777" w:rsidR="00E066E5" w:rsidRDefault="00E638C8" w:rsidP="002B2549">
            <w:pPr>
              <w:spacing w:before="240" w:line="276" w:lineRule="auto"/>
              <w:jc w:val="both"/>
              <w:rPr>
                <w:rFonts w:ascii="Roboto" w:hAnsi="Roboto"/>
              </w:rPr>
            </w:pPr>
            <w:r w:rsidRPr="00E638C8">
              <w:rPr>
                <w:rFonts w:ascii="Roboto" w:hAnsi="Roboto"/>
              </w:rPr>
              <w:t>Hereby</w:t>
            </w:r>
          </w:p>
          <w:p w14:paraId="6B70B62A" w14:textId="7C33481D" w:rsidR="00E638C8" w:rsidRPr="00E638C8" w:rsidRDefault="00E638C8" w:rsidP="00E638C8">
            <w:pPr>
              <w:spacing w:line="276" w:lineRule="auto"/>
              <w:jc w:val="both"/>
              <w:rPr>
                <w:rFonts w:ascii="Roboto" w:hAnsi="Roboto"/>
              </w:rPr>
            </w:pPr>
            <w:r w:rsidRPr="00E638C8">
              <w:rPr>
                <w:rFonts w:ascii="Roboto" w:hAnsi="Roboto"/>
              </w:rPr>
              <w:t>Indemnify and hold Belle Horizon Nursery School and/or their staff, harmless in respect of all loss or damage, whether to person or property from any cause arising, which may be sustained by the pupil stipulated above or to his/her property or possessions, whilst on School property or whilst participating in any School excursions and/or extra-mural activities.</w:t>
            </w:r>
          </w:p>
          <w:p w14:paraId="5E096962" w14:textId="77777777" w:rsidR="00E638C8" w:rsidRPr="00E638C8" w:rsidRDefault="00E638C8" w:rsidP="00E638C8">
            <w:pPr>
              <w:spacing w:line="276" w:lineRule="auto"/>
              <w:jc w:val="both"/>
              <w:rPr>
                <w:rFonts w:ascii="Roboto" w:hAnsi="Roboto"/>
              </w:rPr>
            </w:pPr>
            <w:r w:rsidRPr="00E638C8">
              <w:rPr>
                <w:rFonts w:ascii="Roboto" w:hAnsi="Roboto"/>
              </w:rPr>
              <w:t>Agree that I shall be responsible for the payment of all medical and/or hospital accounts, where applicable, should an injury be sustained to the pupil stipulated above whilst on the School Property or whilst participating in any School excursions and/or extra-mural activities.</w:t>
            </w:r>
          </w:p>
          <w:p w14:paraId="2A1CC5D2" w14:textId="728E5BAB" w:rsidR="00E638C8" w:rsidRPr="00E638C8" w:rsidRDefault="00E638C8" w:rsidP="00E638C8">
            <w:pPr>
              <w:spacing w:line="276" w:lineRule="auto"/>
              <w:jc w:val="both"/>
              <w:rPr>
                <w:rFonts w:ascii="Roboto" w:hAnsi="Roboto"/>
              </w:rPr>
            </w:pPr>
            <w:r w:rsidRPr="00E638C8">
              <w:rPr>
                <w:rFonts w:ascii="Roboto" w:hAnsi="Roboto"/>
              </w:rPr>
              <w:t xml:space="preserve">Delegate to the Principal of Belle Horizon Nursery School or her representative, the power to </w:t>
            </w:r>
            <w:r w:rsidR="00FA5312" w:rsidRPr="00E638C8">
              <w:rPr>
                <w:rFonts w:ascii="Roboto" w:hAnsi="Roboto"/>
              </w:rPr>
              <w:t>authorize</w:t>
            </w:r>
            <w:r w:rsidRPr="00E638C8">
              <w:rPr>
                <w:rFonts w:ascii="Roboto" w:hAnsi="Roboto"/>
              </w:rPr>
              <w:t xml:space="preserve"> whatever treatment he/she in their sole discretion deems necessary for the pupil, and in doing so agree that the principal and or her representative shall act in loco parentis.</w:t>
            </w:r>
          </w:p>
          <w:p w14:paraId="03CD5F42" w14:textId="2CDDCE60" w:rsidR="006C1665" w:rsidRPr="00326E8C" w:rsidRDefault="00E638C8" w:rsidP="00E638C8">
            <w:pPr>
              <w:spacing w:line="276" w:lineRule="auto"/>
              <w:jc w:val="both"/>
              <w:rPr>
                <w:rFonts w:ascii="Roboto" w:hAnsi="Roboto"/>
              </w:rPr>
            </w:pPr>
            <w:r w:rsidRPr="00E638C8">
              <w:rPr>
                <w:rFonts w:ascii="Roboto" w:hAnsi="Roboto"/>
              </w:rPr>
              <w:t>Agree that this indemnity shall commence on the date of signature hereof and shall remain in force and be of effect for the duration of the pupil’s enrolment at Belle Horizon Nursery School.</w:t>
            </w:r>
          </w:p>
        </w:tc>
      </w:tr>
      <w:tr w:rsidR="006C1665" w:rsidRPr="00326E8C" w14:paraId="3C5E73BC" w14:textId="77777777" w:rsidTr="00C96CCA">
        <w:trPr>
          <w:gridAfter w:val="1"/>
          <w:wAfter w:w="140" w:type="dxa"/>
          <w:trHeight w:val="76"/>
        </w:trPr>
        <w:tc>
          <w:tcPr>
            <w:tcW w:w="10660" w:type="dxa"/>
            <w:gridSpan w:val="12"/>
          </w:tcPr>
          <w:p w14:paraId="4B029016" w14:textId="77777777" w:rsidR="006C1665" w:rsidRPr="00226FA6" w:rsidRDefault="006C1665" w:rsidP="00932F0A">
            <w:pPr>
              <w:spacing w:after="0"/>
              <w:rPr>
                <w:rFonts w:ascii="Roboto" w:hAnsi="Roboto"/>
                <w:sz w:val="6"/>
                <w:szCs w:val="6"/>
              </w:rPr>
            </w:pPr>
          </w:p>
        </w:tc>
      </w:tr>
      <w:tr w:rsidR="00C96CCA" w:rsidRPr="00326E8C" w14:paraId="0E4A2B16" w14:textId="77777777" w:rsidTr="00C93F9A">
        <w:trPr>
          <w:gridAfter w:val="1"/>
          <w:wAfter w:w="140" w:type="dxa"/>
          <w:trHeight w:val="489"/>
        </w:trPr>
        <w:tc>
          <w:tcPr>
            <w:tcW w:w="1274" w:type="dxa"/>
            <w:gridSpan w:val="2"/>
          </w:tcPr>
          <w:p w14:paraId="0E8AC1AD" w14:textId="089F3F2F" w:rsidR="00C96CCA" w:rsidRPr="00326E8C" w:rsidRDefault="00C96CCA" w:rsidP="00932F0A">
            <w:pPr>
              <w:pStyle w:val="Labels"/>
              <w:rPr>
                <w:rFonts w:ascii="Roboto" w:hAnsi="Roboto"/>
                <w:sz w:val="22"/>
              </w:rPr>
            </w:pPr>
            <w:r>
              <w:rPr>
                <w:rFonts w:ascii="Roboto" w:hAnsi="Roboto"/>
                <w:sz w:val="22"/>
              </w:rPr>
              <w:lastRenderedPageBreak/>
              <w:t>Signed at:</w:t>
            </w:r>
          </w:p>
        </w:tc>
        <w:tc>
          <w:tcPr>
            <w:tcW w:w="4538" w:type="dxa"/>
            <w:gridSpan w:val="2"/>
            <w:shd w:val="clear" w:color="auto" w:fill="F2F2F2" w:themeFill="background1" w:themeFillShade="F2"/>
          </w:tcPr>
          <w:p w14:paraId="3C7B3078" w14:textId="77777777" w:rsidR="00C96CCA" w:rsidRPr="00326E8C" w:rsidRDefault="00C96CCA" w:rsidP="00932F0A">
            <w:pPr>
              <w:rPr>
                <w:rFonts w:ascii="Roboto" w:hAnsi="Roboto"/>
              </w:rPr>
            </w:pPr>
          </w:p>
        </w:tc>
        <w:tc>
          <w:tcPr>
            <w:tcW w:w="709" w:type="dxa"/>
          </w:tcPr>
          <w:p w14:paraId="5CFF511F" w14:textId="31E2CDFD" w:rsidR="00C96CCA" w:rsidRPr="00326E8C" w:rsidRDefault="00C96CCA" w:rsidP="00932F0A">
            <w:pPr>
              <w:rPr>
                <w:rFonts w:ascii="Roboto" w:hAnsi="Roboto"/>
              </w:rPr>
            </w:pPr>
            <w:r>
              <w:rPr>
                <w:rFonts w:ascii="Roboto" w:hAnsi="Roboto"/>
              </w:rPr>
              <w:t>This</w:t>
            </w:r>
          </w:p>
        </w:tc>
        <w:tc>
          <w:tcPr>
            <w:tcW w:w="850" w:type="dxa"/>
            <w:gridSpan w:val="2"/>
            <w:shd w:val="clear" w:color="auto" w:fill="F2F2F2" w:themeFill="background1" w:themeFillShade="F2"/>
          </w:tcPr>
          <w:p w14:paraId="49D7F0D2" w14:textId="77777777" w:rsidR="00C96CCA" w:rsidRPr="00326E8C" w:rsidRDefault="00C96CCA" w:rsidP="00932F0A">
            <w:pPr>
              <w:rPr>
                <w:rFonts w:ascii="Roboto" w:hAnsi="Roboto"/>
              </w:rPr>
            </w:pPr>
          </w:p>
        </w:tc>
        <w:tc>
          <w:tcPr>
            <w:tcW w:w="851" w:type="dxa"/>
          </w:tcPr>
          <w:p w14:paraId="7C3E8AF7" w14:textId="22A12FFC" w:rsidR="00C96CCA" w:rsidRPr="00326E8C" w:rsidRDefault="00C96CCA" w:rsidP="00932F0A">
            <w:pPr>
              <w:rPr>
                <w:rFonts w:ascii="Roboto" w:hAnsi="Roboto"/>
              </w:rPr>
            </w:pPr>
            <w:r>
              <w:rPr>
                <w:rFonts w:ascii="Roboto" w:hAnsi="Roboto"/>
              </w:rPr>
              <w:t>day of</w:t>
            </w:r>
          </w:p>
        </w:tc>
        <w:tc>
          <w:tcPr>
            <w:tcW w:w="883" w:type="dxa"/>
            <w:gridSpan w:val="2"/>
            <w:shd w:val="clear" w:color="auto" w:fill="F2F2F2" w:themeFill="background1" w:themeFillShade="F2"/>
          </w:tcPr>
          <w:p w14:paraId="06662E67" w14:textId="77777777" w:rsidR="00C96CCA" w:rsidRPr="00326E8C" w:rsidRDefault="00C96CCA" w:rsidP="00932F0A">
            <w:pPr>
              <w:rPr>
                <w:rFonts w:ascii="Roboto" w:hAnsi="Roboto"/>
              </w:rPr>
            </w:pPr>
          </w:p>
        </w:tc>
        <w:tc>
          <w:tcPr>
            <w:tcW w:w="778" w:type="dxa"/>
          </w:tcPr>
          <w:p w14:paraId="78E88173" w14:textId="4E92881B" w:rsidR="00C96CCA" w:rsidRPr="00326E8C" w:rsidRDefault="00C96CCA" w:rsidP="00932F0A">
            <w:pPr>
              <w:rPr>
                <w:rFonts w:ascii="Roboto" w:hAnsi="Roboto"/>
              </w:rPr>
            </w:pPr>
            <w:r>
              <w:rPr>
                <w:rFonts w:ascii="Roboto" w:hAnsi="Roboto"/>
              </w:rPr>
              <w:t>20</w:t>
            </w:r>
          </w:p>
        </w:tc>
        <w:tc>
          <w:tcPr>
            <w:tcW w:w="777" w:type="dxa"/>
            <w:shd w:val="clear" w:color="auto" w:fill="F2F2F2" w:themeFill="background1" w:themeFillShade="F2"/>
          </w:tcPr>
          <w:p w14:paraId="7C34BD2C" w14:textId="6FF72F8F" w:rsidR="00C96CCA" w:rsidRPr="00326E8C" w:rsidRDefault="00C96CCA" w:rsidP="00932F0A">
            <w:pPr>
              <w:rPr>
                <w:rFonts w:ascii="Roboto" w:hAnsi="Roboto"/>
              </w:rPr>
            </w:pPr>
          </w:p>
        </w:tc>
      </w:tr>
      <w:tr w:rsidR="006C1665" w:rsidRPr="00326E8C" w14:paraId="5FEE25D0" w14:textId="77777777" w:rsidTr="00C96CCA">
        <w:trPr>
          <w:gridAfter w:val="1"/>
          <w:wAfter w:w="140" w:type="dxa"/>
          <w:trHeight w:val="76"/>
        </w:trPr>
        <w:tc>
          <w:tcPr>
            <w:tcW w:w="10660" w:type="dxa"/>
            <w:gridSpan w:val="12"/>
          </w:tcPr>
          <w:p w14:paraId="4E63A643" w14:textId="77777777" w:rsidR="006C1665" w:rsidRPr="00226FA6" w:rsidRDefault="006C1665" w:rsidP="00932F0A">
            <w:pPr>
              <w:spacing w:after="0"/>
              <w:rPr>
                <w:rFonts w:ascii="Roboto" w:hAnsi="Roboto"/>
                <w:sz w:val="6"/>
                <w:szCs w:val="6"/>
              </w:rPr>
            </w:pPr>
          </w:p>
        </w:tc>
      </w:tr>
      <w:tr w:rsidR="006C1665" w:rsidRPr="00326E8C" w14:paraId="30C2750B" w14:textId="77777777" w:rsidTr="00C93F9A">
        <w:trPr>
          <w:gridAfter w:val="1"/>
          <w:wAfter w:w="140" w:type="dxa"/>
          <w:trHeight w:val="1147"/>
        </w:trPr>
        <w:tc>
          <w:tcPr>
            <w:tcW w:w="3828" w:type="dxa"/>
            <w:gridSpan w:val="3"/>
          </w:tcPr>
          <w:p w14:paraId="4E2D95B9" w14:textId="1FCB0CF0" w:rsidR="006C1665" w:rsidRPr="000C1D5E" w:rsidRDefault="000C1D5E" w:rsidP="00E95D0C">
            <w:pPr>
              <w:pStyle w:val="Labels"/>
              <w:spacing w:before="240"/>
              <w:rPr>
                <w:rFonts w:ascii="Roboto" w:hAnsi="Roboto"/>
                <w:sz w:val="22"/>
              </w:rPr>
            </w:pPr>
            <w:r w:rsidRPr="000C1D5E">
              <w:rPr>
                <w:rFonts w:ascii="Roboto" w:hAnsi="Roboto"/>
                <w:sz w:val="22"/>
              </w:rPr>
              <w:t>Signature of Parent/Guardian</w:t>
            </w:r>
            <w:r w:rsidR="006C1665" w:rsidRPr="000C1D5E">
              <w:rPr>
                <w:rFonts w:ascii="Roboto" w:hAnsi="Roboto"/>
                <w:sz w:val="22"/>
              </w:rPr>
              <w:t>:</w:t>
            </w:r>
          </w:p>
        </w:tc>
        <w:tc>
          <w:tcPr>
            <w:tcW w:w="6832" w:type="dxa"/>
            <w:gridSpan w:val="9"/>
            <w:shd w:val="clear" w:color="auto" w:fill="F2F2F2" w:themeFill="background1" w:themeFillShade="F2"/>
          </w:tcPr>
          <w:p w14:paraId="45D5A908" w14:textId="77777777" w:rsidR="006C1665" w:rsidRPr="00326E8C" w:rsidRDefault="006C1665" w:rsidP="00932F0A">
            <w:pPr>
              <w:rPr>
                <w:rFonts w:ascii="Roboto" w:hAnsi="Roboto"/>
              </w:rPr>
            </w:pPr>
          </w:p>
        </w:tc>
      </w:tr>
      <w:tr w:rsidR="006C1665" w:rsidRPr="00326E8C" w14:paraId="39151207" w14:textId="77777777" w:rsidTr="00C96CCA">
        <w:trPr>
          <w:gridAfter w:val="1"/>
          <w:wAfter w:w="140" w:type="dxa"/>
          <w:trHeight w:val="76"/>
        </w:trPr>
        <w:tc>
          <w:tcPr>
            <w:tcW w:w="10660" w:type="dxa"/>
            <w:gridSpan w:val="12"/>
          </w:tcPr>
          <w:p w14:paraId="2F10F85F" w14:textId="77777777" w:rsidR="006C1665" w:rsidRPr="00226FA6" w:rsidRDefault="006C1665" w:rsidP="00932F0A">
            <w:pPr>
              <w:spacing w:after="0"/>
              <w:rPr>
                <w:rFonts w:ascii="Roboto" w:hAnsi="Roboto"/>
                <w:sz w:val="6"/>
                <w:szCs w:val="6"/>
              </w:rPr>
            </w:pPr>
          </w:p>
        </w:tc>
      </w:tr>
      <w:tr w:rsidR="006C1665" w:rsidRPr="00326E8C" w14:paraId="0D4D06CA" w14:textId="77777777" w:rsidTr="000C1D5E">
        <w:trPr>
          <w:gridAfter w:val="1"/>
          <w:wAfter w:w="140" w:type="dxa"/>
          <w:trHeight w:val="483"/>
        </w:trPr>
        <w:tc>
          <w:tcPr>
            <w:tcW w:w="9072" w:type="dxa"/>
            <w:gridSpan w:val="9"/>
          </w:tcPr>
          <w:p w14:paraId="78617540" w14:textId="1D9BF289" w:rsidR="006C1665" w:rsidRDefault="000C1D5E" w:rsidP="000C1D5E">
            <w:pPr>
              <w:pStyle w:val="Labels"/>
              <w:jc w:val="right"/>
              <w:rPr>
                <w:rFonts w:ascii="Roboto" w:hAnsi="Roboto"/>
                <w:sz w:val="22"/>
              </w:rPr>
            </w:pPr>
            <w:r>
              <w:rPr>
                <w:rFonts w:ascii="Roboto" w:hAnsi="Roboto"/>
                <w:sz w:val="22"/>
              </w:rPr>
              <w:t>Initials</w:t>
            </w:r>
            <w:r w:rsidR="006C1665" w:rsidRPr="00326E8C">
              <w:rPr>
                <w:rFonts w:ascii="Roboto" w:hAnsi="Roboto"/>
                <w:sz w:val="22"/>
              </w:rPr>
              <w:t>:</w:t>
            </w:r>
          </w:p>
        </w:tc>
        <w:tc>
          <w:tcPr>
            <w:tcW w:w="1588" w:type="dxa"/>
            <w:gridSpan w:val="3"/>
            <w:shd w:val="clear" w:color="auto" w:fill="FFFFFF" w:themeFill="background1"/>
          </w:tcPr>
          <w:p w14:paraId="4DDC08DE" w14:textId="77777777" w:rsidR="006C1665" w:rsidRPr="00326E8C" w:rsidRDefault="006C1665" w:rsidP="00932F0A">
            <w:pPr>
              <w:rPr>
                <w:rFonts w:ascii="Roboto" w:hAnsi="Roboto"/>
              </w:rPr>
            </w:pPr>
          </w:p>
        </w:tc>
      </w:tr>
    </w:tbl>
    <w:p w14:paraId="339E5269" w14:textId="77777777" w:rsidR="006C1665" w:rsidRDefault="006C1665" w:rsidP="00FD35A6"/>
    <w:p w14:paraId="6D9D91B2" w14:textId="77777777" w:rsidR="005926D3" w:rsidRPr="00A54AA1" w:rsidRDefault="005926D3" w:rsidP="00FD35A6"/>
    <w:p w14:paraId="7CDC5F73" w14:textId="1656F382" w:rsidR="74C142B5" w:rsidRDefault="005926D3" w:rsidP="005926D3">
      <w:pPr>
        <w:jc w:val="center"/>
      </w:pPr>
      <w:r w:rsidRPr="005926D3">
        <w:rPr>
          <w:color w:val="BFBFBF" w:themeColor="background1" w:themeShade="BF"/>
        </w:rPr>
        <w:t>_ _ _ _ _ _ _ _ _ _ _ __ _ _ _ _ __ _ _ _ _ __ _ _ _ _ __ __ _ _ _ _ _ _ _ _ _ _ _ _ _ _ _ _ _ _ _ _ _ _ _ _ _ _ _ _ _  _ _ _ _</w:t>
      </w:r>
    </w:p>
    <w:p w14:paraId="31246400" w14:textId="77777777" w:rsidR="00C34750" w:rsidRDefault="00C34750" w:rsidP="74C142B5">
      <w:pPr>
        <w:rPr>
          <w:b/>
          <w:bCs/>
          <w:color w:val="C00000"/>
        </w:rPr>
      </w:pPr>
    </w:p>
    <w:p w14:paraId="2866EB0F" w14:textId="490DCAA8" w:rsidR="74C142B5" w:rsidRPr="003C019A" w:rsidRDefault="003C019A" w:rsidP="74C142B5">
      <w:pPr>
        <w:rPr>
          <w:b/>
          <w:bCs/>
          <w:color w:val="C00000"/>
        </w:rPr>
      </w:pPr>
      <w:r w:rsidRPr="003C019A">
        <w:rPr>
          <w:b/>
          <w:bCs/>
          <w:color w:val="C00000"/>
        </w:rPr>
        <w:t>OUR BANKING DETAILS</w:t>
      </w:r>
      <w:r w:rsidR="74C142B5" w:rsidRPr="003C019A">
        <w:rPr>
          <w:b/>
          <w:bCs/>
          <w:color w:val="C00000"/>
        </w:rPr>
        <w:t>:</w:t>
      </w:r>
    </w:p>
    <w:p w14:paraId="036AD6D3" w14:textId="3F49C0B0" w:rsidR="74C142B5" w:rsidRPr="0050756F" w:rsidRDefault="74C142B5" w:rsidP="007E7848">
      <w:pPr>
        <w:spacing w:after="0" w:line="276" w:lineRule="auto"/>
        <w:rPr>
          <w:color w:val="404040" w:themeColor="text1" w:themeTint="BF"/>
        </w:rPr>
      </w:pPr>
      <w:r w:rsidRPr="0050756F">
        <w:rPr>
          <w:b/>
          <w:bCs/>
          <w:color w:val="404040" w:themeColor="text1" w:themeTint="BF"/>
        </w:rPr>
        <w:t xml:space="preserve">Bank Name: </w:t>
      </w:r>
      <w:r w:rsidR="00185FE1" w:rsidRPr="0050756F">
        <w:rPr>
          <w:color w:val="404040" w:themeColor="text1" w:themeTint="BF"/>
        </w:rPr>
        <w:t>Capitec Business</w:t>
      </w:r>
      <w:r w:rsidRPr="0050756F">
        <w:rPr>
          <w:color w:val="404040" w:themeColor="text1" w:themeTint="BF"/>
        </w:rPr>
        <w:t xml:space="preserve"> </w:t>
      </w:r>
    </w:p>
    <w:p w14:paraId="6B0A7C93" w14:textId="19BB3E37" w:rsidR="74C142B5" w:rsidRPr="0050756F" w:rsidRDefault="74C142B5" w:rsidP="007E7848">
      <w:pPr>
        <w:spacing w:after="0" w:line="276" w:lineRule="auto"/>
        <w:rPr>
          <w:color w:val="404040" w:themeColor="text1" w:themeTint="BF"/>
        </w:rPr>
      </w:pPr>
      <w:r w:rsidRPr="0050756F">
        <w:rPr>
          <w:b/>
          <w:bCs/>
          <w:color w:val="404040" w:themeColor="text1" w:themeTint="BF"/>
        </w:rPr>
        <w:t>Account Name:</w:t>
      </w:r>
      <w:r w:rsidRPr="0050756F">
        <w:rPr>
          <w:color w:val="404040" w:themeColor="text1" w:themeTint="BF"/>
        </w:rPr>
        <w:t xml:space="preserve"> Belle Horizon Pty Ltd</w:t>
      </w:r>
    </w:p>
    <w:p w14:paraId="59874721" w14:textId="0D51E497" w:rsidR="74C142B5" w:rsidRPr="0050756F" w:rsidRDefault="74C142B5" w:rsidP="007E7848">
      <w:pPr>
        <w:spacing w:after="0" w:line="276" w:lineRule="auto"/>
        <w:rPr>
          <w:color w:val="404040" w:themeColor="text1" w:themeTint="BF"/>
        </w:rPr>
      </w:pPr>
      <w:r w:rsidRPr="0050756F">
        <w:rPr>
          <w:b/>
          <w:bCs/>
          <w:color w:val="404040" w:themeColor="text1" w:themeTint="BF"/>
        </w:rPr>
        <w:t>Account Number:</w:t>
      </w:r>
      <w:r w:rsidRPr="0050756F">
        <w:rPr>
          <w:color w:val="404040" w:themeColor="text1" w:themeTint="BF"/>
        </w:rPr>
        <w:t xml:space="preserve"> 1051321492</w:t>
      </w:r>
    </w:p>
    <w:p w14:paraId="2E39EF64" w14:textId="69EB9221" w:rsidR="74C142B5" w:rsidRPr="0050756F" w:rsidRDefault="74C142B5" w:rsidP="007E7848">
      <w:pPr>
        <w:spacing w:after="0" w:line="276" w:lineRule="auto"/>
        <w:rPr>
          <w:color w:val="404040" w:themeColor="text1" w:themeTint="BF"/>
        </w:rPr>
      </w:pPr>
      <w:r w:rsidRPr="0050756F">
        <w:rPr>
          <w:b/>
          <w:bCs/>
          <w:color w:val="404040" w:themeColor="text1" w:themeTint="BF"/>
        </w:rPr>
        <w:t>Account Type:</w:t>
      </w:r>
      <w:r w:rsidRPr="0050756F">
        <w:rPr>
          <w:color w:val="404040" w:themeColor="text1" w:themeTint="BF"/>
        </w:rPr>
        <w:t xml:space="preserve"> Current Account</w:t>
      </w:r>
    </w:p>
    <w:p w14:paraId="3D7DA8A7" w14:textId="5035EA4C" w:rsidR="74C142B5" w:rsidRPr="0050756F" w:rsidRDefault="74C142B5" w:rsidP="007E7848">
      <w:pPr>
        <w:spacing w:after="0" w:line="276" w:lineRule="auto"/>
        <w:rPr>
          <w:color w:val="404040" w:themeColor="text1" w:themeTint="BF"/>
        </w:rPr>
      </w:pPr>
      <w:r w:rsidRPr="0050756F">
        <w:rPr>
          <w:b/>
          <w:bCs/>
          <w:color w:val="404040" w:themeColor="text1" w:themeTint="BF"/>
        </w:rPr>
        <w:t>Branch Name:</w:t>
      </w:r>
      <w:r w:rsidRPr="0050756F">
        <w:rPr>
          <w:color w:val="404040" w:themeColor="text1" w:themeTint="BF"/>
        </w:rPr>
        <w:t xml:space="preserve"> Sandton</w:t>
      </w:r>
    </w:p>
    <w:p w14:paraId="118DBE38" w14:textId="12552FA2" w:rsidR="74C142B5" w:rsidRPr="0050756F" w:rsidRDefault="74C142B5" w:rsidP="007E7848">
      <w:pPr>
        <w:spacing w:after="0" w:line="276" w:lineRule="auto"/>
        <w:rPr>
          <w:color w:val="404040" w:themeColor="text1" w:themeTint="BF"/>
        </w:rPr>
      </w:pPr>
      <w:r w:rsidRPr="0050756F">
        <w:rPr>
          <w:b/>
          <w:bCs/>
          <w:color w:val="404040" w:themeColor="text1" w:themeTint="BF"/>
        </w:rPr>
        <w:t>Branch Code:</w:t>
      </w:r>
      <w:r w:rsidRPr="0050756F">
        <w:rPr>
          <w:color w:val="404040" w:themeColor="text1" w:themeTint="BF"/>
        </w:rPr>
        <w:t xml:space="preserve"> 450105</w:t>
      </w:r>
    </w:p>
    <w:p w14:paraId="19064BA1" w14:textId="5E8C4E8F" w:rsidR="74C142B5" w:rsidRPr="0050756F" w:rsidRDefault="74C142B5" w:rsidP="007E7848">
      <w:pPr>
        <w:spacing w:after="0" w:line="276" w:lineRule="auto"/>
        <w:rPr>
          <w:color w:val="404040" w:themeColor="text1" w:themeTint="BF"/>
        </w:rPr>
      </w:pPr>
      <w:r w:rsidRPr="0050756F">
        <w:rPr>
          <w:b/>
          <w:bCs/>
          <w:color w:val="404040" w:themeColor="text1" w:themeTint="BF"/>
        </w:rPr>
        <w:t>SWIFT Address:</w:t>
      </w:r>
      <w:r w:rsidR="007E7848" w:rsidRPr="0050756F">
        <w:rPr>
          <w:b/>
          <w:bCs/>
          <w:color w:val="404040" w:themeColor="text1" w:themeTint="BF"/>
        </w:rPr>
        <w:tab/>
      </w:r>
      <w:r w:rsidR="009C6250" w:rsidRPr="0050756F">
        <w:rPr>
          <w:b/>
          <w:bCs/>
          <w:color w:val="404040" w:themeColor="text1" w:themeTint="BF"/>
        </w:rPr>
        <w:t xml:space="preserve"> </w:t>
      </w:r>
      <w:r w:rsidRPr="0050756F">
        <w:rPr>
          <w:color w:val="404040" w:themeColor="text1" w:themeTint="BF"/>
        </w:rPr>
        <w:t>CABLZAJJ</w:t>
      </w:r>
    </w:p>
    <w:p w14:paraId="370CE6C2" w14:textId="031A5207" w:rsidR="74C142B5" w:rsidRPr="0050756F" w:rsidRDefault="74C142B5" w:rsidP="007E7848">
      <w:pPr>
        <w:spacing w:after="0" w:line="276" w:lineRule="auto"/>
        <w:rPr>
          <w:color w:val="404040" w:themeColor="text1" w:themeTint="BF"/>
        </w:rPr>
      </w:pPr>
      <w:r w:rsidRPr="0050756F">
        <w:rPr>
          <w:b/>
          <w:bCs/>
          <w:color w:val="404040" w:themeColor="text1" w:themeTint="BF"/>
        </w:rPr>
        <w:t>Entity Registration/ID Number:</w:t>
      </w:r>
      <w:r w:rsidRPr="0050756F">
        <w:rPr>
          <w:color w:val="404040" w:themeColor="text1" w:themeTint="BF"/>
        </w:rPr>
        <w:t xml:space="preserve"> 2022/714088/07</w:t>
      </w:r>
    </w:p>
    <w:sectPr w:rsidR="74C142B5" w:rsidRPr="0050756F" w:rsidSect="004E52E4">
      <w:headerReference w:type="default" r:id="rId11"/>
      <w:footerReference w:type="default" r:id="rId12"/>
      <w:pgSz w:w="12240" w:h="15840"/>
      <w:pgMar w:top="59" w:right="720" w:bottom="720" w:left="720" w:header="79" w:footer="3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6F864" w14:textId="77777777" w:rsidR="00C40D46" w:rsidRDefault="00C40D46" w:rsidP="001A0130">
      <w:pPr>
        <w:spacing w:after="0" w:line="240" w:lineRule="auto"/>
      </w:pPr>
      <w:r>
        <w:separator/>
      </w:r>
    </w:p>
  </w:endnote>
  <w:endnote w:type="continuationSeparator" w:id="0">
    <w:p w14:paraId="1208E4B1" w14:textId="77777777" w:rsidR="00C40D46" w:rsidRDefault="00C40D46" w:rsidP="001A0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Roboto">
    <w:panose1 w:val="02000000000000000000"/>
    <w:charset w:val="00"/>
    <w:family w:val="auto"/>
    <w:pitch w:val="variable"/>
    <w:sig w:usb0="E0000AFF" w:usb1="5000217F" w:usb2="00000021" w:usb3="00000000" w:csb0="0000019F" w:csb1="00000000"/>
  </w:font>
  <w:font w:name="Fredoka One">
    <w:panose1 w:val="02000000000000000000"/>
    <w:charset w:val="00"/>
    <w:family w:val="auto"/>
    <w:pitch w:val="variable"/>
    <w:sig w:usb0="8000002F" w:usb1="4000004A" w:usb2="00000000" w:usb3="00000000" w:csb0="00000001" w:csb1="00000000"/>
  </w:font>
  <w:font w:name="Kigelia">
    <w:charset w:val="00"/>
    <w:family w:val="swiss"/>
    <w:pitch w:val="variable"/>
    <w:sig w:usb0="E01526FF" w:usb1="C200004B" w:usb2="000108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01203" w14:textId="0331A984" w:rsidR="00BC23C9" w:rsidRDefault="00295879">
    <w:pPr>
      <w:pStyle w:val="Footer"/>
    </w:pPr>
    <w:r>
      <w:rPr>
        <w:noProof/>
      </w:rPr>
      <mc:AlternateContent>
        <mc:Choice Requires="wps">
          <w:drawing>
            <wp:anchor distT="45720" distB="45720" distL="114300" distR="114300" simplePos="0" relativeHeight="251668480" behindDoc="0" locked="0" layoutInCell="1" allowOverlap="1" wp14:anchorId="37239D83" wp14:editId="1068B825">
              <wp:simplePos x="0" y="0"/>
              <wp:positionH relativeFrom="column">
                <wp:posOffset>695325</wp:posOffset>
              </wp:positionH>
              <wp:positionV relativeFrom="paragraph">
                <wp:posOffset>81915</wp:posOffset>
              </wp:positionV>
              <wp:extent cx="5314950" cy="343535"/>
              <wp:effectExtent l="0" t="0" r="0" b="0"/>
              <wp:wrapThrough wrapText="bothSides">
                <wp:wrapPolygon edited="0">
                  <wp:start x="232" y="0"/>
                  <wp:lineTo x="232" y="20362"/>
                  <wp:lineTo x="21290" y="20362"/>
                  <wp:lineTo x="21290" y="0"/>
                  <wp:lineTo x="232"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343535"/>
                      </a:xfrm>
                      <a:prstGeom prst="rect">
                        <a:avLst/>
                      </a:prstGeom>
                      <a:noFill/>
                      <a:ln w="9525">
                        <a:noFill/>
                        <a:miter lim="800000"/>
                        <a:headEnd/>
                        <a:tailEnd/>
                      </a:ln>
                    </wps:spPr>
                    <wps:txbx>
                      <w:txbxContent>
                        <w:p w14:paraId="04FBBAD9" w14:textId="4685AC55" w:rsidR="002E4995" w:rsidRPr="00BE12FE" w:rsidRDefault="002E4995">
                          <w:pPr>
                            <w:rPr>
                              <w:color w:val="17365D" w:themeColor="text2" w:themeShade="BF"/>
                              <w:sz w:val="20"/>
                              <w:szCs w:val="20"/>
                            </w:rPr>
                          </w:pPr>
                          <w:r w:rsidRPr="00BE12FE">
                            <w:rPr>
                              <w:color w:val="17365D" w:themeColor="text2" w:themeShade="BF"/>
                              <w:sz w:val="20"/>
                              <w:szCs w:val="20"/>
                            </w:rPr>
                            <w:t>BELLE HORIZON NURSERY SCHOOL</w:t>
                          </w:r>
                          <w:r w:rsidR="00BE12FE" w:rsidRPr="00BE12FE">
                            <w:rPr>
                              <w:color w:val="17365D" w:themeColor="text2" w:themeShade="BF"/>
                              <w:sz w:val="20"/>
                              <w:szCs w:val="20"/>
                            </w:rPr>
                            <w:t xml:space="preserve"> RANDPARK</w:t>
                          </w:r>
                          <w:r w:rsidRPr="00BE12FE">
                            <w:rPr>
                              <w:color w:val="17365D" w:themeColor="text2" w:themeShade="BF"/>
                              <w:sz w:val="20"/>
                              <w:szCs w:val="20"/>
                            </w:rPr>
                            <w:t xml:space="preserve"> | </w:t>
                          </w:r>
                          <w:r w:rsidR="00A2674F" w:rsidRPr="00BE12FE">
                            <w:rPr>
                              <w:color w:val="17365D" w:themeColor="text2" w:themeShade="BF"/>
                              <w:sz w:val="20"/>
                              <w:szCs w:val="20"/>
                            </w:rPr>
                            <w:t>APPLICATION &amp; INFEMNITY FORM</w:t>
                          </w:r>
                          <w:r w:rsidRPr="00BE12FE">
                            <w:rPr>
                              <w:color w:val="17365D" w:themeColor="text2" w:themeShade="BF"/>
                              <w:sz w:val="20"/>
                              <w:szCs w:val="20"/>
                            </w:rPr>
                            <w:t xml:space="preserve"> | © 202</w:t>
                          </w:r>
                          <w:r w:rsidR="00064677" w:rsidRPr="00BE12FE">
                            <w:rPr>
                              <w:color w:val="17365D" w:themeColor="text2" w:themeShade="BF"/>
                              <w:sz w:val="20"/>
                              <w:szCs w:val="20"/>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239D83" id="_x0000_t202" coordsize="21600,21600" o:spt="202" path="m,l,21600r21600,l21600,xe">
              <v:stroke joinstyle="miter"/>
              <v:path gradientshapeok="t" o:connecttype="rect"/>
            </v:shapetype>
            <v:shape id="_x0000_s1028" type="#_x0000_t202" style="position:absolute;margin-left:54.75pt;margin-top:6.45pt;width:418.5pt;height:27.0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" filled="f" stroked="f">
              <v:textbox>
                <w:txbxContent>
                  <w:p w14:paraId="04FBBAD9" w14:textId="4685AC55" w:rsidR="002E4995" w:rsidRPr="00BE12FE" w:rsidRDefault="002E4995">
                    <w:pPr>
                      <w:rPr>
                        <w:color w:val="17365D" w:themeColor="text2" w:themeShade="BF"/>
                        <w:sz w:val="20"/>
                        <w:szCs w:val="20"/>
                      </w:rPr>
                    </w:pPr>
                    <w:r w:rsidRPr="00BE12FE">
                      <w:rPr>
                        <w:color w:val="17365D" w:themeColor="text2" w:themeShade="BF"/>
                        <w:sz w:val="20"/>
                        <w:szCs w:val="20"/>
                      </w:rPr>
                      <w:t>BELLE HORIZON NURSERY SCHOOL</w:t>
                    </w:r>
                    <w:r w:rsidR="00BE12FE" w:rsidRPr="00BE12FE">
                      <w:rPr>
                        <w:color w:val="17365D" w:themeColor="text2" w:themeShade="BF"/>
                        <w:sz w:val="20"/>
                        <w:szCs w:val="20"/>
                      </w:rPr>
                      <w:t xml:space="preserve"> RANDPARK</w:t>
                    </w:r>
                    <w:r w:rsidRPr="00BE12FE">
                      <w:rPr>
                        <w:color w:val="17365D" w:themeColor="text2" w:themeShade="BF"/>
                        <w:sz w:val="20"/>
                        <w:szCs w:val="20"/>
                      </w:rPr>
                      <w:t xml:space="preserve"> | </w:t>
                    </w:r>
                    <w:r w:rsidR="00A2674F" w:rsidRPr="00BE12FE">
                      <w:rPr>
                        <w:color w:val="17365D" w:themeColor="text2" w:themeShade="BF"/>
                        <w:sz w:val="20"/>
                        <w:szCs w:val="20"/>
                      </w:rPr>
                      <w:t>APPLICATION &amp; INFEMNITY FORM</w:t>
                    </w:r>
                    <w:r w:rsidRPr="00BE12FE">
                      <w:rPr>
                        <w:color w:val="17365D" w:themeColor="text2" w:themeShade="BF"/>
                        <w:sz w:val="20"/>
                        <w:szCs w:val="20"/>
                      </w:rPr>
                      <w:t xml:space="preserve"> | © 202</w:t>
                    </w:r>
                    <w:r w:rsidR="00064677" w:rsidRPr="00BE12FE">
                      <w:rPr>
                        <w:color w:val="17365D" w:themeColor="text2" w:themeShade="BF"/>
                        <w:sz w:val="20"/>
                        <w:szCs w:val="20"/>
                      </w:rPr>
                      <w:t>6</w:t>
                    </w:r>
                  </w:p>
                </w:txbxContent>
              </v:textbox>
              <w10:wrap type="through"/>
            </v:shape>
          </w:pict>
        </mc:Fallback>
      </mc:AlternateContent>
    </w:r>
    <w:r>
      <w:rPr>
        <w:noProof/>
      </w:rPr>
      <mc:AlternateContent>
        <mc:Choice Requires="wps">
          <w:drawing>
            <wp:anchor distT="0" distB="0" distL="114300" distR="114300" simplePos="0" relativeHeight="251666432" behindDoc="0" locked="0" layoutInCell="1" allowOverlap="1" wp14:anchorId="6F3F9AE0" wp14:editId="2340DB56">
              <wp:simplePos x="0" y="0"/>
              <wp:positionH relativeFrom="column">
                <wp:posOffset>-219075</wp:posOffset>
              </wp:positionH>
              <wp:positionV relativeFrom="paragraph">
                <wp:posOffset>43815</wp:posOffset>
              </wp:positionV>
              <wp:extent cx="7284085"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7284085"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9A893C" id="Straight Connector 9"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25pt,3.45pt" to="556.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" strokecolor="#a5a5a5 [2092]" strokeweight=".5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CE7C3" w14:textId="77777777" w:rsidR="00C40D46" w:rsidRDefault="00C40D46" w:rsidP="001A0130">
      <w:pPr>
        <w:spacing w:after="0" w:line="240" w:lineRule="auto"/>
      </w:pPr>
      <w:r>
        <w:separator/>
      </w:r>
    </w:p>
  </w:footnote>
  <w:footnote w:type="continuationSeparator" w:id="0">
    <w:p w14:paraId="10F9FFB7" w14:textId="77777777" w:rsidR="00C40D46" w:rsidRDefault="00C40D46" w:rsidP="001A0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0A16A" w14:textId="73B0FCD4" w:rsidR="0089450B" w:rsidRDefault="00F037CB">
    <w:pPr>
      <w:pStyle w:val="Header"/>
      <w:rPr>
        <w:noProof/>
      </w:rPr>
    </w:pPr>
    <w:r w:rsidRPr="004E52E4">
      <w:rPr>
        <w:noProof/>
        <w:sz w:val="6"/>
        <w:szCs w:val="6"/>
      </w:rPr>
      <mc:AlternateContent>
        <mc:Choice Requires="wpg">
          <w:drawing>
            <wp:anchor distT="0" distB="0" distL="114300" distR="114300" simplePos="0" relativeHeight="251664384" behindDoc="0" locked="0" layoutInCell="1" allowOverlap="1" wp14:anchorId="3A303DE3" wp14:editId="5250AD77">
              <wp:simplePos x="0" y="0"/>
              <wp:positionH relativeFrom="page">
                <wp:posOffset>219075</wp:posOffset>
              </wp:positionH>
              <wp:positionV relativeFrom="page">
                <wp:posOffset>104775</wp:posOffset>
              </wp:positionV>
              <wp:extent cx="7487920" cy="935355"/>
              <wp:effectExtent l="0" t="0" r="0" b="0"/>
              <wp:wrapNone/>
              <wp:docPr id="26" name="Group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487920" cy="935355"/>
                        <a:chOff x="205740" y="60960"/>
                        <a:chExt cx="7029994" cy="895896"/>
                      </a:xfrm>
                      <a:solidFill>
                        <a:srgbClr val="F7DCEC"/>
                      </a:solidFill>
                    </wpg:grpSpPr>
                    <wps:wsp>
                      <wps:cNvPr id="4" name="Rectangle 4">
                        <a:extLst>
                          <a:ext uri="{FF2B5EF4-FFF2-40B4-BE49-F238E27FC236}">
                            <a16:creationId xmlns:a16="http://schemas.microsoft.com/office/drawing/2014/main" id="{453321EE-830F-4C8A-8306-8B61D4CA3A79}"/>
                          </a:ext>
                          <a:ext uri="{C183D7F6-B498-43B3-948B-1728B52AA6E4}">
                            <adec:decorative xmlns:adec="http://schemas.microsoft.com/office/drawing/2017/decorative" val="1"/>
                          </a:ext>
                        </a:extLst>
                      </wps:cNvPr>
                      <wps:cNvSpPr/>
                      <wps:spPr>
                        <a:xfrm>
                          <a:off x="6911340" y="60960"/>
                          <a:ext cx="324394" cy="324508"/>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21" name="Group 21"/>
                      <wpg:cNvGrpSpPr/>
                      <wpg:grpSpPr>
                        <a:xfrm>
                          <a:off x="205740" y="312420"/>
                          <a:ext cx="644436" cy="644436"/>
                          <a:chOff x="0" y="0"/>
                          <a:chExt cx="644436" cy="644436"/>
                        </a:xfrm>
                        <a:grpFill/>
                      </wpg:grpSpPr>
                      <wps:wsp>
                        <wps:cNvPr id="22" name="Oval 22">
                          <a:extLst>
                            <a:ext uri="{C183D7F6-B498-43B3-948B-1728B52AA6E4}">
                              <adec:decorative xmlns:adec="http://schemas.microsoft.com/office/drawing/2017/decorative" val="1"/>
                            </a:ext>
                          </a:extLst>
                        </wps:cNvPr>
                        <wps:cNvSpPr/>
                        <wps:spPr>
                          <a:xfrm>
                            <a:off x="0" y="0"/>
                            <a:ext cx="644436" cy="644436"/>
                          </a:xfrm>
                          <a:prstGeom prst="ellips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23" name="Group 22" descr="Icon Information Update"/>
                        <wpg:cNvGrpSpPr/>
                        <wpg:grpSpPr>
                          <a:xfrm>
                            <a:off x="144780" y="144780"/>
                            <a:ext cx="356028" cy="360000"/>
                            <a:chOff x="0" y="0"/>
                            <a:chExt cx="4138163" cy="4184332"/>
                          </a:xfrm>
                          <a:grpFill/>
                        </wpg:grpSpPr>
                        <wps:wsp>
                          <wps:cNvPr id="24" name="Freeform: Shape 24"/>
                          <wps:cNvSpPr/>
                          <wps:spPr>
                            <a:xfrm>
                              <a:off x="0" y="202882"/>
                              <a:ext cx="3914775" cy="3981450"/>
                            </a:xfrm>
                            <a:custGeom>
                              <a:avLst/>
                              <a:gdLst>
                                <a:gd name="connsiteX0" fmla="*/ 3750469 w 3914775"/>
                                <a:gd name="connsiteY0" fmla="*/ 1936909 h 3981450"/>
                                <a:gd name="connsiteX1" fmla="*/ 3588544 w 3914775"/>
                                <a:gd name="connsiteY1" fmla="*/ 2098834 h 3981450"/>
                                <a:gd name="connsiteX2" fmla="*/ 3588544 w 3914775"/>
                                <a:gd name="connsiteY2" fmla="*/ 3438049 h 3981450"/>
                                <a:gd name="connsiteX3" fmla="*/ 3368516 w 3914775"/>
                                <a:gd name="connsiteY3" fmla="*/ 3655219 h 3981450"/>
                                <a:gd name="connsiteX4" fmla="*/ 552926 w 3914775"/>
                                <a:gd name="connsiteY4" fmla="*/ 3655219 h 3981450"/>
                                <a:gd name="connsiteX5" fmla="*/ 330994 w 3914775"/>
                                <a:gd name="connsiteY5" fmla="*/ 3438049 h 3981450"/>
                                <a:gd name="connsiteX6" fmla="*/ 330994 w 3914775"/>
                                <a:gd name="connsiteY6" fmla="*/ 545306 h 3981450"/>
                                <a:gd name="connsiteX7" fmla="*/ 552926 w 3914775"/>
                                <a:gd name="connsiteY7" fmla="*/ 330994 h 3981450"/>
                                <a:gd name="connsiteX8" fmla="*/ 1644491 w 3914775"/>
                                <a:gd name="connsiteY8" fmla="*/ 330994 h 3981450"/>
                                <a:gd name="connsiteX9" fmla="*/ 1806416 w 3914775"/>
                                <a:gd name="connsiteY9" fmla="*/ 169069 h 3981450"/>
                                <a:gd name="connsiteX10" fmla="*/ 1644491 w 3914775"/>
                                <a:gd name="connsiteY10" fmla="*/ 7144 h 3981450"/>
                                <a:gd name="connsiteX11" fmla="*/ 552926 w 3914775"/>
                                <a:gd name="connsiteY11" fmla="*/ 7144 h 3981450"/>
                                <a:gd name="connsiteX12" fmla="*/ 7144 w 3914775"/>
                                <a:gd name="connsiteY12" fmla="*/ 545306 h 3981450"/>
                                <a:gd name="connsiteX13" fmla="*/ 7144 w 3914775"/>
                                <a:gd name="connsiteY13" fmla="*/ 3438049 h 3981450"/>
                                <a:gd name="connsiteX14" fmla="*/ 552926 w 3914775"/>
                                <a:gd name="connsiteY14" fmla="*/ 3979069 h 3981450"/>
                                <a:gd name="connsiteX15" fmla="*/ 3368516 w 3914775"/>
                                <a:gd name="connsiteY15" fmla="*/ 3979069 h 3981450"/>
                                <a:gd name="connsiteX16" fmla="*/ 3912394 w 3914775"/>
                                <a:gd name="connsiteY16" fmla="*/ 3438049 h 3981450"/>
                                <a:gd name="connsiteX17" fmla="*/ 3912394 w 3914775"/>
                                <a:gd name="connsiteY17" fmla="*/ 2098834 h 3981450"/>
                                <a:gd name="connsiteX18" fmla="*/ 3750469 w 3914775"/>
                                <a:gd name="connsiteY18" fmla="*/ 1936909 h 39814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3914775" h="3981450">
                                  <a:moveTo>
                                    <a:pt x="3750469" y="1936909"/>
                                  </a:moveTo>
                                  <a:cubicBezTo>
                                    <a:pt x="3660934" y="1936909"/>
                                    <a:pt x="3588544" y="2009299"/>
                                    <a:pt x="3588544" y="2098834"/>
                                  </a:cubicBezTo>
                                  <a:lnTo>
                                    <a:pt x="3588544" y="3438049"/>
                                  </a:lnTo>
                                  <a:cubicBezTo>
                                    <a:pt x="3588544" y="3559016"/>
                                    <a:pt x="3488531" y="3655219"/>
                                    <a:pt x="3368516" y="3655219"/>
                                  </a:cubicBezTo>
                                  <a:lnTo>
                                    <a:pt x="552926" y="3655219"/>
                                  </a:lnTo>
                                  <a:cubicBezTo>
                                    <a:pt x="431959" y="3655219"/>
                                    <a:pt x="330994" y="3559016"/>
                                    <a:pt x="330994" y="3438049"/>
                                  </a:cubicBezTo>
                                  <a:lnTo>
                                    <a:pt x="330994" y="545306"/>
                                  </a:lnTo>
                                  <a:cubicBezTo>
                                    <a:pt x="330994" y="424339"/>
                                    <a:pt x="431959" y="330994"/>
                                    <a:pt x="552926" y="330994"/>
                                  </a:cubicBezTo>
                                  <a:lnTo>
                                    <a:pt x="1644491" y="330994"/>
                                  </a:lnTo>
                                  <a:cubicBezTo>
                                    <a:pt x="1734026" y="330994"/>
                                    <a:pt x="1806416" y="258604"/>
                                    <a:pt x="1806416" y="169069"/>
                                  </a:cubicBezTo>
                                  <a:cubicBezTo>
                                    <a:pt x="1806416" y="79534"/>
                                    <a:pt x="1734026" y="7144"/>
                                    <a:pt x="1644491" y="7144"/>
                                  </a:cubicBezTo>
                                  <a:lnTo>
                                    <a:pt x="552926" y="7144"/>
                                  </a:lnTo>
                                  <a:cubicBezTo>
                                    <a:pt x="253841" y="7144"/>
                                    <a:pt x="7144" y="246221"/>
                                    <a:pt x="7144" y="545306"/>
                                  </a:cubicBezTo>
                                  <a:lnTo>
                                    <a:pt x="7144" y="3438049"/>
                                  </a:lnTo>
                                  <a:cubicBezTo>
                                    <a:pt x="7144" y="3737134"/>
                                    <a:pt x="253841" y="3979069"/>
                                    <a:pt x="552926" y="3979069"/>
                                  </a:cubicBezTo>
                                  <a:lnTo>
                                    <a:pt x="3368516" y="3979069"/>
                                  </a:lnTo>
                                  <a:cubicBezTo>
                                    <a:pt x="3667601" y="3979069"/>
                                    <a:pt x="3912394" y="3738086"/>
                                    <a:pt x="3912394" y="3438049"/>
                                  </a:cubicBezTo>
                                  <a:lnTo>
                                    <a:pt x="3912394" y="2098834"/>
                                  </a:lnTo>
                                  <a:cubicBezTo>
                                    <a:pt x="3912394" y="2010251"/>
                                    <a:pt x="3840004" y="1936909"/>
                                    <a:pt x="3750469" y="1936909"/>
                                  </a:cubicBezTo>
                                  <a:close/>
                                </a:path>
                              </a:pathLst>
                            </a:custGeom>
                            <a:grp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5" name="Freeform: Shape 25"/>
                          <wps:cNvSpPr/>
                          <wps:spPr>
                            <a:xfrm>
                              <a:off x="1271138" y="0"/>
                              <a:ext cx="2867025" cy="2895600"/>
                            </a:xfrm>
                            <a:custGeom>
                              <a:avLst/>
                              <a:gdLst>
                                <a:gd name="connsiteX0" fmla="*/ 2471711 w 2867025"/>
                                <a:gd name="connsiteY0" fmla="*/ 141446 h 2895600"/>
                                <a:gd name="connsiteX1" fmla="*/ 2154528 w 2867025"/>
                                <a:gd name="connsiteY1" fmla="*/ 7144 h 2895600"/>
                                <a:gd name="connsiteX2" fmla="*/ 1836393 w 2867025"/>
                                <a:gd name="connsiteY2" fmla="*/ 138589 h 2895600"/>
                                <a:gd name="connsiteX3" fmla="*/ 380973 w 2867025"/>
                                <a:gd name="connsiteY3" fmla="*/ 1594009 h 2895600"/>
                                <a:gd name="connsiteX4" fmla="*/ 266673 w 2867025"/>
                                <a:gd name="connsiteY4" fmla="*/ 1789271 h 2895600"/>
                                <a:gd name="connsiteX5" fmla="*/ 13308 w 2867025"/>
                                <a:gd name="connsiteY5" fmla="*/ 2686526 h 2895600"/>
                                <a:gd name="connsiteX6" fmla="*/ 56171 w 2867025"/>
                                <a:gd name="connsiteY6" fmla="*/ 2846546 h 2895600"/>
                                <a:gd name="connsiteX7" fmla="*/ 169518 w 2867025"/>
                                <a:gd name="connsiteY7" fmla="*/ 2892266 h 2895600"/>
                                <a:gd name="connsiteX8" fmla="*/ 217143 w 2867025"/>
                                <a:gd name="connsiteY8" fmla="*/ 2884646 h 2895600"/>
                                <a:gd name="connsiteX9" fmla="*/ 1089633 w 2867025"/>
                                <a:gd name="connsiteY9" fmla="*/ 2616041 h 2895600"/>
                                <a:gd name="connsiteX10" fmla="*/ 1274418 w 2867025"/>
                                <a:gd name="connsiteY10" fmla="*/ 2504599 h 2895600"/>
                                <a:gd name="connsiteX11" fmla="*/ 1274418 w 2867025"/>
                                <a:gd name="connsiteY11" fmla="*/ 2504599 h 2895600"/>
                                <a:gd name="connsiteX12" fmla="*/ 2735553 w 2867025"/>
                                <a:gd name="connsiteY12" fmla="*/ 1043464 h 2895600"/>
                                <a:gd name="connsiteX13" fmla="*/ 2738411 w 2867025"/>
                                <a:gd name="connsiteY13" fmla="*/ 412909 h 2895600"/>
                                <a:gd name="connsiteX14" fmla="*/ 2471711 w 2867025"/>
                                <a:gd name="connsiteY14" fmla="*/ 141446 h 2895600"/>
                                <a:gd name="connsiteX15" fmla="*/ 1747811 w 2867025"/>
                                <a:gd name="connsiteY15" fmla="*/ 685324 h 2895600"/>
                                <a:gd name="connsiteX16" fmla="*/ 2187866 w 2867025"/>
                                <a:gd name="connsiteY16" fmla="*/ 1134904 h 2895600"/>
                                <a:gd name="connsiteX17" fmla="*/ 2080233 w 2867025"/>
                                <a:gd name="connsiteY17" fmla="*/ 1242536 h 2895600"/>
                                <a:gd name="connsiteX18" fmla="*/ 1640178 w 2867025"/>
                                <a:gd name="connsiteY18" fmla="*/ 792956 h 2895600"/>
                                <a:gd name="connsiteX19" fmla="*/ 1747811 w 2867025"/>
                                <a:gd name="connsiteY19" fmla="*/ 685324 h 2895600"/>
                                <a:gd name="connsiteX20" fmla="*/ 1044866 w 2867025"/>
                                <a:gd name="connsiteY20" fmla="*/ 2276951 h 2895600"/>
                                <a:gd name="connsiteX21" fmla="*/ 993431 w 2867025"/>
                                <a:gd name="connsiteY21" fmla="*/ 2307431 h 2895600"/>
                                <a:gd name="connsiteX22" fmla="*/ 404786 w 2867025"/>
                                <a:gd name="connsiteY22" fmla="*/ 2488406 h 2895600"/>
                                <a:gd name="connsiteX23" fmla="*/ 577188 w 2867025"/>
                                <a:gd name="connsiteY23" fmla="*/ 1876901 h 2895600"/>
                                <a:gd name="connsiteX24" fmla="*/ 608621 w 2867025"/>
                                <a:gd name="connsiteY24" fmla="*/ 1822609 h 2895600"/>
                                <a:gd name="connsiteX25" fmla="*/ 1409673 w 2867025"/>
                                <a:gd name="connsiteY25" fmla="*/ 1021556 h 2895600"/>
                                <a:gd name="connsiteX26" fmla="*/ 1849728 w 2867025"/>
                                <a:gd name="connsiteY26" fmla="*/ 1471136 h 2895600"/>
                                <a:gd name="connsiteX27" fmla="*/ 1044866 w 2867025"/>
                                <a:gd name="connsiteY27" fmla="*/ 2276951 h 2895600"/>
                                <a:gd name="connsiteX28" fmla="*/ 2506953 w 2867025"/>
                                <a:gd name="connsiteY28" fmla="*/ 814864 h 2895600"/>
                                <a:gd name="connsiteX29" fmla="*/ 2416466 w 2867025"/>
                                <a:gd name="connsiteY29" fmla="*/ 905351 h 2895600"/>
                                <a:gd name="connsiteX30" fmla="*/ 1976411 w 2867025"/>
                                <a:gd name="connsiteY30" fmla="*/ 455771 h 2895600"/>
                                <a:gd name="connsiteX31" fmla="*/ 2064041 w 2867025"/>
                                <a:gd name="connsiteY31" fmla="*/ 369094 h 2895600"/>
                                <a:gd name="connsiteX32" fmla="*/ 2151671 w 2867025"/>
                                <a:gd name="connsiteY32" fmla="*/ 333851 h 2895600"/>
                                <a:gd name="connsiteX33" fmla="*/ 2152624 w 2867025"/>
                                <a:gd name="connsiteY33" fmla="*/ 333851 h 2895600"/>
                                <a:gd name="connsiteX34" fmla="*/ 2240253 w 2867025"/>
                                <a:gd name="connsiteY34" fmla="*/ 370046 h 2895600"/>
                                <a:gd name="connsiteX35" fmla="*/ 2506953 w 2867025"/>
                                <a:gd name="connsiteY35" fmla="*/ 641509 h 2895600"/>
                                <a:gd name="connsiteX36" fmla="*/ 2506953 w 2867025"/>
                                <a:gd name="connsiteY36" fmla="*/ 814864 h 2895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Lst>
                              <a:rect l="l" t="t" r="r" b="b"/>
                              <a:pathLst>
                                <a:path w="2867025" h="2895600">
                                  <a:moveTo>
                                    <a:pt x="2471711" y="141446"/>
                                  </a:moveTo>
                                  <a:cubicBezTo>
                                    <a:pt x="2386938" y="55721"/>
                                    <a:pt x="2274543" y="8096"/>
                                    <a:pt x="2154528" y="7144"/>
                                  </a:cubicBezTo>
                                  <a:cubicBezTo>
                                    <a:pt x="2034513" y="7144"/>
                                    <a:pt x="1921166" y="52864"/>
                                    <a:pt x="1836393" y="138589"/>
                                  </a:cubicBezTo>
                                  <a:lnTo>
                                    <a:pt x="380973" y="1594009"/>
                                  </a:lnTo>
                                  <a:cubicBezTo>
                                    <a:pt x="326681" y="1648301"/>
                                    <a:pt x="287628" y="1715929"/>
                                    <a:pt x="266673" y="1789271"/>
                                  </a:cubicBezTo>
                                  <a:lnTo>
                                    <a:pt x="13308" y="2686526"/>
                                  </a:lnTo>
                                  <a:cubicBezTo>
                                    <a:pt x="-2884" y="2743676"/>
                                    <a:pt x="13308" y="2804636"/>
                                    <a:pt x="56171" y="2846546"/>
                                  </a:cubicBezTo>
                                  <a:cubicBezTo>
                                    <a:pt x="86651" y="2876074"/>
                                    <a:pt x="127608" y="2892266"/>
                                    <a:pt x="169518" y="2892266"/>
                                  </a:cubicBezTo>
                                  <a:cubicBezTo>
                                    <a:pt x="185711" y="2892266"/>
                                    <a:pt x="201903" y="2890361"/>
                                    <a:pt x="217143" y="2884646"/>
                                  </a:cubicBezTo>
                                  <a:lnTo>
                                    <a:pt x="1089633" y="2616041"/>
                                  </a:lnTo>
                                  <a:cubicBezTo>
                                    <a:pt x="1159166" y="2595086"/>
                                    <a:pt x="1222983" y="2556034"/>
                                    <a:pt x="1274418" y="2504599"/>
                                  </a:cubicBezTo>
                                  <a:lnTo>
                                    <a:pt x="1274418" y="2504599"/>
                                  </a:lnTo>
                                  <a:lnTo>
                                    <a:pt x="2735553" y="1043464"/>
                                  </a:lnTo>
                                  <a:cubicBezTo>
                                    <a:pt x="2908909" y="870109"/>
                                    <a:pt x="2909861" y="588169"/>
                                    <a:pt x="2738411" y="412909"/>
                                  </a:cubicBezTo>
                                  <a:lnTo>
                                    <a:pt x="2471711" y="141446"/>
                                  </a:lnTo>
                                  <a:close/>
                                  <a:moveTo>
                                    <a:pt x="1747811" y="685324"/>
                                  </a:moveTo>
                                  <a:lnTo>
                                    <a:pt x="2187866" y="1134904"/>
                                  </a:lnTo>
                                  <a:lnTo>
                                    <a:pt x="2080233" y="1242536"/>
                                  </a:lnTo>
                                  <a:lnTo>
                                    <a:pt x="1640178" y="792956"/>
                                  </a:lnTo>
                                  <a:lnTo>
                                    <a:pt x="1747811" y="685324"/>
                                  </a:lnTo>
                                  <a:close/>
                                  <a:moveTo>
                                    <a:pt x="1044866" y="2276951"/>
                                  </a:moveTo>
                                  <a:cubicBezTo>
                                    <a:pt x="1030578" y="2291239"/>
                                    <a:pt x="1013433" y="2301716"/>
                                    <a:pt x="993431" y="2307431"/>
                                  </a:cubicBezTo>
                                  <a:lnTo>
                                    <a:pt x="404786" y="2488406"/>
                                  </a:lnTo>
                                  <a:lnTo>
                                    <a:pt x="577188" y="1876901"/>
                                  </a:lnTo>
                                  <a:cubicBezTo>
                                    <a:pt x="582903" y="1856899"/>
                                    <a:pt x="594333" y="1837849"/>
                                    <a:pt x="608621" y="1822609"/>
                                  </a:cubicBezTo>
                                  <a:lnTo>
                                    <a:pt x="1409673" y="1021556"/>
                                  </a:lnTo>
                                  <a:lnTo>
                                    <a:pt x="1849728" y="1471136"/>
                                  </a:lnTo>
                                  <a:lnTo>
                                    <a:pt x="1044866" y="2276951"/>
                                  </a:lnTo>
                                  <a:close/>
                                  <a:moveTo>
                                    <a:pt x="2506953" y="814864"/>
                                  </a:moveTo>
                                  <a:lnTo>
                                    <a:pt x="2416466" y="905351"/>
                                  </a:lnTo>
                                  <a:lnTo>
                                    <a:pt x="1976411" y="455771"/>
                                  </a:lnTo>
                                  <a:lnTo>
                                    <a:pt x="2064041" y="369094"/>
                                  </a:lnTo>
                                  <a:cubicBezTo>
                                    <a:pt x="2087853" y="345281"/>
                                    <a:pt x="2118334" y="333851"/>
                                    <a:pt x="2151671" y="333851"/>
                                  </a:cubicBezTo>
                                  <a:cubicBezTo>
                                    <a:pt x="2151671" y="333851"/>
                                    <a:pt x="2151671" y="333851"/>
                                    <a:pt x="2152624" y="333851"/>
                                  </a:cubicBezTo>
                                  <a:cubicBezTo>
                                    <a:pt x="2185961" y="333851"/>
                                    <a:pt x="2217393" y="346234"/>
                                    <a:pt x="2240253" y="370046"/>
                                  </a:cubicBezTo>
                                  <a:lnTo>
                                    <a:pt x="2506953" y="641509"/>
                                  </a:lnTo>
                                  <a:cubicBezTo>
                                    <a:pt x="2554578" y="689134"/>
                                    <a:pt x="2554578" y="767239"/>
                                    <a:pt x="2506953" y="814864"/>
                                  </a:cubicBezTo>
                                  <a:close/>
                                </a:path>
                              </a:pathLst>
                            </a:custGeom>
                            <a:grp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margin">
                <wp14:pctHeight>0</wp14:pctHeight>
              </wp14:sizeRelV>
            </wp:anchor>
          </w:drawing>
        </mc:Choice>
        <mc:Fallback>
          <w:pict>
            <v:group w14:anchorId="03F75AA0" id="Group 26" o:spid="_x0000_s1026" alt="&quot;&quot;" style="position:absolute;margin-left:17.25pt;margin-top:8.25pt;width:589.6pt;height:73.65pt;z-index:251664384;mso-position-horizontal-relative:page;mso-position-vertical-relative:page;mso-width-relative:margin;mso-height-relative:margin" coordorigin="2057,609" coordsize="70299,8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">
              <v:rect id="Rectangle 4" o:spid="_x0000_s1027" alt="&quot;&quot;" style="position:absolute;left:69113;top:609;width:3244;height:3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" filled="f" stroked="f" strokeweight="1pt"/>
              <v:group id="Group 21" o:spid="_x0000_s1028" style="position:absolute;left:2057;top:3124;width:6444;height:6444" coordsize="6444,6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oval id="Oval 22" o:spid="_x0000_s1029" alt="&quot;&quot;" style="position:absolute;width:6444;height:6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" filled="f" stroked="f" strokeweight="1pt"/>
                <v:group id="Group 22" o:spid="_x0000_s1030" alt="Icon Information Update" style="position:absolute;left:1447;top:1447;width:3561;height:3600" coordsize="41381,4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Shape 24" o:spid="_x0000_s1031" style="position:absolute;top:2028;width:39147;height:39815;visibility:visible;mso-wrap-style:square;v-text-anchor:middle" coordsize="3914775,398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" path="m3750469,1936909v-89535,,-161925,72390,-161925,161925l3588544,3438049v,120967,-100013,217170,-220028,217170l552926,3655219v-120967,,-221932,-96203,-221932,-217170l330994,545306v,-120967,100965,-214312,221932,-214312l1644491,330994v89535,,161925,-72390,161925,-161925c1806416,79534,1734026,7144,1644491,7144r-1091565,c253841,7144,7144,246221,7144,545306r,2892743c7144,3737134,253841,3979069,552926,3979069r2815590,c3667601,3979069,3912394,3738086,3912394,3438049r,-1339215c3912394,2010251,3840004,1936909,3750469,1936909xe" filled="f" stroked="f">
                    <v:stroke joinstyle="miter"/>
                    <v:path arrowok="t" o:connecttype="custom" o:connectlocs="3750469,1936909;3588544,2098834;3588544,3438049;3368516,3655219;552926,3655219;330994,3438049;330994,545306;552926,330994;1644491,330994;1806416,169069;1644491,7144;552926,7144;7144,545306;7144,3438049;552926,3979069;3368516,3979069;3912394,3438049;3912394,2098834;3750469,1936909" o:connectangles="0,0,0,0,0,0,0,0,0,0,0,0,0,0,0,0,0,0,0"/>
                  </v:shape>
                  <v:shape id="Freeform: Shape 25" o:spid="_x0000_s1032" style="position:absolute;left:12711;width:28670;height:28956;visibility:visible;mso-wrap-style:square;v-text-anchor:middle" coordsize="2867025,289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" path="m2471711,141446c2386938,55721,2274543,8096,2154528,7144v-120015,,-233362,45720,-318135,131445l380973,1594009v-54292,54292,-93345,121920,-114300,195262l13308,2686526v-16192,57150,,118110,42863,160020c86651,2876074,127608,2892266,169518,2892266v16193,,32385,-1905,47625,-7620l1089633,2616041v69533,-20955,133350,-60007,184785,-111442l1274418,2504599,2735553,1043464v173356,-173355,174308,-455295,2858,-630555l2471711,141446xm1747811,685324r440055,449580l2080233,1242536,1640178,792956,1747811,685324xm1044866,2276951v-14288,14288,-31433,24765,-51435,30480l404786,2488406,577188,1876901v5715,-20002,17145,-39052,31433,-54292l1409673,1021556r440055,449580l1044866,2276951xm2506953,814864r-90487,90487l1976411,455771r87630,-86677c2087853,345281,2118334,333851,2151671,333851v,,,,953,c2185961,333851,2217393,346234,2240253,370046r266700,271463c2554578,689134,2554578,767239,2506953,814864xe" filled="f" stroked="f">
                    <v:stroke joinstyle="miter"/>
                    <v:path arrowok="t" o:connecttype="custom" o:connectlocs="2471711,141446;2154528,7144;1836393,138589;380973,1594009;266673,1789271;13308,2686526;56171,2846546;169518,2892266;217143,2884646;1089633,2616041;1274418,2504599;1274418,2504599;2735553,1043464;2738411,412909;2471711,141446;1747811,685324;2187866,1134904;2080233,1242536;1640178,792956;1747811,685324;1044866,2276951;993431,2307431;404786,2488406;577188,1876901;608621,1822609;1409673,1021556;1849728,1471136;1044866,2276951;2506953,814864;2416466,905351;1976411,455771;2064041,369094;2151671,333851;2152624,333851;2240253,370046;2506953,641509;2506953,814864" o:connectangles="0,0,0,0,0,0,0,0,0,0,0,0,0,0,0,0,0,0,0,0,0,0,0,0,0,0,0,0,0,0,0,0,0,0,0,0,0"/>
                  </v:shape>
                </v:group>
              </v:group>
              <w10:wrap anchorx="page" anchory="page"/>
            </v:group>
          </w:pict>
        </mc:Fallback>
      </mc:AlternateContent>
    </w:r>
    <w:r w:rsidR="00C5728C">
      <w:rPr>
        <w:noProof/>
      </w:rPr>
      <w:drawing>
        <wp:anchor distT="0" distB="0" distL="114300" distR="114300" simplePos="0" relativeHeight="251665408" behindDoc="1" locked="0" layoutInCell="1" allowOverlap="1" wp14:anchorId="05F3B287" wp14:editId="67E03D49">
          <wp:simplePos x="0" y="0"/>
          <wp:positionH relativeFrom="page">
            <wp:posOffset>-19050</wp:posOffset>
          </wp:positionH>
          <wp:positionV relativeFrom="paragraph">
            <wp:posOffset>-49889</wp:posOffset>
          </wp:positionV>
          <wp:extent cx="7791450" cy="1409700"/>
          <wp:effectExtent l="0" t="0" r="0" b="0"/>
          <wp:wrapThrough wrapText="bothSides">
            <wp:wrapPolygon edited="0">
              <wp:start x="0" y="0"/>
              <wp:lineTo x="0" y="21308"/>
              <wp:lineTo x="21547" y="21308"/>
              <wp:lineTo x="21547" y="0"/>
              <wp:lineTo x="0" y="0"/>
            </wp:wrapPolygon>
          </wp:wrapThrough>
          <wp:docPr id="1891220093" name="Picture 1891220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
                    <a:extLst>
                      <a:ext uri="{28A0092B-C50C-407E-A947-70E740481C1C}">
                        <a14:useLocalDpi xmlns:a14="http://schemas.microsoft.com/office/drawing/2010/main" val="0"/>
                      </a:ext>
                    </a:extLst>
                  </a:blip>
                  <a:srcRect t="15789" b="15789"/>
                  <a:stretch>
                    <a:fillRect/>
                  </a:stretch>
                </pic:blipFill>
                <pic:spPr bwMode="auto">
                  <a:xfrm>
                    <a:off x="0" y="0"/>
                    <a:ext cx="7791450" cy="1409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548D1A" w14:textId="22CA4DFB" w:rsidR="001A0130" w:rsidRDefault="001A01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B3486CCC"/>
    <w:lvl w:ilvl="0">
      <w:start w:val="1"/>
      <w:numFmt w:val="decimal"/>
      <w:lvlText w:val="%1."/>
      <w:lvlJc w:val="left"/>
      <w:pPr>
        <w:tabs>
          <w:tab w:val="num" w:pos="360"/>
        </w:tabs>
        <w:ind w:left="360" w:hanging="360"/>
      </w:pPr>
    </w:lvl>
  </w:abstractNum>
  <w:abstractNum w:abstractNumId="1" w15:restartNumberingAfterBreak="0">
    <w:nsid w:val="54CF5846"/>
    <w:multiLevelType w:val="hybridMultilevel"/>
    <w:tmpl w:val="5ADC0CDE"/>
    <w:lvl w:ilvl="0" w:tplc="C0505320">
      <w:numFmt w:val="bullet"/>
      <w:lvlText w:val="-"/>
      <w:lvlJc w:val="left"/>
      <w:pPr>
        <w:ind w:left="720" w:hanging="360"/>
      </w:pPr>
      <w:rPr>
        <w:rFonts w:ascii="Franklin Gothic Book" w:eastAsiaTheme="minorHAnsi" w:hAnsi="Franklin Gothic Boo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7C6AFB"/>
    <w:multiLevelType w:val="hybridMultilevel"/>
    <w:tmpl w:val="26E6C440"/>
    <w:lvl w:ilvl="0" w:tplc="79120B62">
      <w:start w:val="1"/>
      <w:numFmt w:val="decimal"/>
      <w:pStyle w:val="ListNumber"/>
      <w:lvlText w:val="%1."/>
      <w:lvlJc w:val="left"/>
      <w:pPr>
        <w:tabs>
          <w:tab w:val="num" w:pos="720"/>
        </w:tabs>
        <w:ind w:left="720" w:hanging="360"/>
      </w:pPr>
    </w:lvl>
    <w:lvl w:ilvl="1" w:tplc="798ED9BA" w:tentative="1">
      <w:start w:val="1"/>
      <w:numFmt w:val="decimal"/>
      <w:lvlText w:val="%2."/>
      <w:lvlJc w:val="left"/>
      <w:pPr>
        <w:tabs>
          <w:tab w:val="num" w:pos="1440"/>
        </w:tabs>
        <w:ind w:left="1440" w:hanging="360"/>
      </w:pPr>
    </w:lvl>
    <w:lvl w:ilvl="2" w:tplc="586ED95A" w:tentative="1">
      <w:start w:val="1"/>
      <w:numFmt w:val="decimal"/>
      <w:lvlText w:val="%3."/>
      <w:lvlJc w:val="left"/>
      <w:pPr>
        <w:tabs>
          <w:tab w:val="num" w:pos="2160"/>
        </w:tabs>
        <w:ind w:left="2160" w:hanging="360"/>
      </w:pPr>
    </w:lvl>
    <w:lvl w:ilvl="3" w:tplc="113446B4" w:tentative="1">
      <w:start w:val="1"/>
      <w:numFmt w:val="decimal"/>
      <w:lvlText w:val="%4."/>
      <w:lvlJc w:val="left"/>
      <w:pPr>
        <w:tabs>
          <w:tab w:val="num" w:pos="2880"/>
        </w:tabs>
        <w:ind w:left="2880" w:hanging="360"/>
      </w:pPr>
    </w:lvl>
    <w:lvl w:ilvl="4" w:tplc="F3E40F32" w:tentative="1">
      <w:start w:val="1"/>
      <w:numFmt w:val="decimal"/>
      <w:lvlText w:val="%5."/>
      <w:lvlJc w:val="left"/>
      <w:pPr>
        <w:tabs>
          <w:tab w:val="num" w:pos="3600"/>
        </w:tabs>
        <w:ind w:left="3600" w:hanging="360"/>
      </w:pPr>
    </w:lvl>
    <w:lvl w:ilvl="5" w:tplc="317012FE" w:tentative="1">
      <w:start w:val="1"/>
      <w:numFmt w:val="decimal"/>
      <w:lvlText w:val="%6."/>
      <w:lvlJc w:val="left"/>
      <w:pPr>
        <w:tabs>
          <w:tab w:val="num" w:pos="4320"/>
        </w:tabs>
        <w:ind w:left="4320" w:hanging="360"/>
      </w:pPr>
    </w:lvl>
    <w:lvl w:ilvl="6" w:tplc="1E400132" w:tentative="1">
      <w:start w:val="1"/>
      <w:numFmt w:val="decimal"/>
      <w:lvlText w:val="%7."/>
      <w:lvlJc w:val="left"/>
      <w:pPr>
        <w:tabs>
          <w:tab w:val="num" w:pos="5040"/>
        </w:tabs>
        <w:ind w:left="5040" w:hanging="360"/>
      </w:pPr>
    </w:lvl>
    <w:lvl w:ilvl="7" w:tplc="1C0AEF64" w:tentative="1">
      <w:start w:val="1"/>
      <w:numFmt w:val="decimal"/>
      <w:lvlText w:val="%8."/>
      <w:lvlJc w:val="left"/>
      <w:pPr>
        <w:tabs>
          <w:tab w:val="num" w:pos="5760"/>
        </w:tabs>
        <w:ind w:left="5760" w:hanging="360"/>
      </w:pPr>
    </w:lvl>
    <w:lvl w:ilvl="8" w:tplc="97CE25A6" w:tentative="1">
      <w:start w:val="1"/>
      <w:numFmt w:val="decimal"/>
      <w:lvlText w:val="%9."/>
      <w:lvlJc w:val="left"/>
      <w:pPr>
        <w:tabs>
          <w:tab w:val="num" w:pos="6480"/>
        </w:tabs>
        <w:ind w:left="6480" w:hanging="360"/>
      </w:pPr>
    </w:lvl>
  </w:abstractNum>
  <w:num w:numId="1" w16cid:durableId="969357172">
    <w:abstractNumId w:val="2"/>
  </w:num>
  <w:num w:numId="2" w16cid:durableId="1907912871">
    <w:abstractNumId w:val="0"/>
  </w:num>
  <w:num w:numId="3" w16cid:durableId="524754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Q1MLAwMjIAUpYWRko6SsGpxcWZ+XkgBaa1AFmRMl0sAAAA"/>
  </w:docVars>
  <w:rsids>
    <w:rsidRoot w:val="00950B26"/>
    <w:rsid w:val="000003AC"/>
    <w:rsid w:val="00004178"/>
    <w:rsid w:val="0002627A"/>
    <w:rsid w:val="00036C37"/>
    <w:rsid w:val="00052C77"/>
    <w:rsid w:val="00064677"/>
    <w:rsid w:val="000918C6"/>
    <w:rsid w:val="000A61BA"/>
    <w:rsid w:val="000A795B"/>
    <w:rsid w:val="000C1D5E"/>
    <w:rsid w:val="000C48B4"/>
    <w:rsid w:val="000D06BE"/>
    <w:rsid w:val="000D3D87"/>
    <w:rsid w:val="000D5A14"/>
    <w:rsid w:val="000D775F"/>
    <w:rsid w:val="000F0410"/>
    <w:rsid w:val="000F6D53"/>
    <w:rsid w:val="000F6F9E"/>
    <w:rsid w:val="00106C4F"/>
    <w:rsid w:val="00110500"/>
    <w:rsid w:val="0013310D"/>
    <w:rsid w:val="00147BBD"/>
    <w:rsid w:val="00150D45"/>
    <w:rsid w:val="00171349"/>
    <w:rsid w:val="00172289"/>
    <w:rsid w:val="00185FE1"/>
    <w:rsid w:val="001929C7"/>
    <w:rsid w:val="001A0130"/>
    <w:rsid w:val="001A5397"/>
    <w:rsid w:val="001B4172"/>
    <w:rsid w:val="001B4496"/>
    <w:rsid w:val="001C02CC"/>
    <w:rsid w:val="001C1BC0"/>
    <w:rsid w:val="001C4CB1"/>
    <w:rsid w:val="001D30E7"/>
    <w:rsid w:val="001E73C1"/>
    <w:rsid w:val="00225651"/>
    <w:rsid w:val="00226FA6"/>
    <w:rsid w:val="00232876"/>
    <w:rsid w:val="00233969"/>
    <w:rsid w:val="00234EF3"/>
    <w:rsid w:val="00254907"/>
    <w:rsid w:val="00267116"/>
    <w:rsid w:val="00295879"/>
    <w:rsid w:val="002B2549"/>
    <w:rsid w:val="002B26B4"/>
    <w:rsid w:val="002B3FE1"/>
    <w:rsid w:val="002B77B5"/>
    <w:rsid w:val="002E4995"/>
    <w:rsid w:val="002F58E0"/>
    <w:rsid w:val="002F6FBE"/>
    <w:rsid w:val="003248F5"/>
    <w:rsid w:val="00326E8C"/>
    <w:rsid w:val="00336F89"/>
    <w:rsid w:val="00345886"/>
    <w:rsid w:val="00346980"/>
    <w:rsid w:val="00355DEE"/>
    <w:rsid w:val="00362618"/>
    <w:rsid w:val="00366505"/>
    <w:rsid w:val="003676D8"/>
    <w:rsid w:val="00386382"/>
    <w:rsid w:val="0039722C"/>
    <w:rsid w:val="003B49EC"/>
    <w:rsid w:val="003C019A"/>
    <w:rsid w:val="003D359D"/>
    <w:rsid w:val="003D55FB"/>
    <w:rsid w:val="00402433"/>
    <w:rsid w:val="00407482"/>
    <w:rsid w:val="00413988"/>
    <w:rsid w:val="004536BD"/>
    <w:rsid w:val="00475BD5"/>
    <w:rsid w:val="00487D68"/>
    <w:rsid w:val="004926B5"/>
    <w:rsid w:val="004A0EF9"/>
    <w:rsid w:val="004B0320"/>
    <w:rsid w:val="004B47A9"/>
    <w:rsid w:val="004D773F"/>
    <w:rsid w:val="004E32AA"/>
    <w:rsid w:val="004E52E4"/>
    <w:rsid w:val="004E6A1E"/>
    <w:rsid w:val="004F0368"/>
    <w:rsid w:val="004F4987"/>
    <w:rsid w:val="00501E58"/>
    <w:rsid w:val="00502083"/>
    <w:rsid w:val="0050756F"/>
    <w:rsid w:val="00514467"/>
    <w:rsid w:val="005146A0"/>
    <w:rsid w:val="00522A07"/>
    <w:rsid w:val="00530D3A"/>
    <w:rsid w:val="00534E2F"/>
    <w:rsid w:val="00557842"/>
    <w:rsid w:val="0057533A"/>
    <w:rsid w:val="005913AC"/>
    <w:rsid w:val="005926D3"/>
    <w:rsid w:val="005A20B8"/>
    <w:rsid w:val="005A353F"/>
    <w:rsid w:val="005B6B4C"/>
    <w:rsid w:val="005E6FA8"/>
    <w:rsid w:val="00602603"/>
    <w:rsid w:val="00606932"/>
    <w:rsid w:val="0062083C"/>
    <w:rsid w:val="00624EE8"/>
    <w:rsid w:val="00632838"/>
    <w:rsid w:val="006474D6"/>
    <w:rsid w:val="00647826"/>
    <w:rsid w:val="00656EDC"/>
    <w:rsid w:val="006662D2"/>
    <w:rsid w:val="00680B16"/>
    <w:rsid w:val="00687CFB"/>
    <w:rsid w:val="00696B6E"/>
    <w:rsid w:val="006A44FF"/>
    <w:rsid w:val="006A4842"/>
    <w:rsid w:val="006A5F0E"/>
    <w:rsid w:val="006B4B54"/>
    <w:rsid w:val="006B5AAB"/>
    <w:rsid w:val="006C1665"/>
    <w:rsid w:val="006C28FD"/>
    <w:rsid w:val="006C555D"/>
    <w:rsid w:val="006C67DD"/>
    <w:rsid w:val="006C6AB2"/>
    <w:rsid w:val="006D422B"/>
    <w:rsid w:val="006D6B40"/>
    <w:rsid w:val="006E23B6"/>
    <w:rsid w:val="00711CA9"/>
    <w:rsid w:val="00722E7C"/>
    <w:rsid w:val="00743CCF"/>
    <w:rsid w:val="00750870"/>
    <w:rsid w:val="00762E46"/>
    <w:rsid w:val="00767A72"/>
    <w:rsid w:val="007718C6"/>
    <w:rsid w:val="00774476"/>
    <w:rsid w:val="007B09EF"/>
    <w:rsid w:val="007D4497"/>
    <w:rsid w:val="007D53DA"/>
    <w:rsid w:val="007D6644"/>
    <w:rsid w:val="007E7848"/>
    <w:rsid w:val="007E7AE0"/>
    <w:rsid w:val="007F29D1"/>
    <w:rsid w:val="008030AD"/>
    <w:rsid w:val="008045C5"/>
    <w:rsid w:val="008059E7"/>
    <w:rsid w:val="00835F7E"/>
    <w:rsid w:val="008642F6"/>
    <w:rsid w:val="00866BB6"/>
    <w:rsid w:val="00872D54"/>
    <w:rsid w:val="00886993"/>
    <w:rsid w:val="00890D96"/>
    <w:rsid w:val="0089450B"/>
    <w:rsid w:val="00897B56"/>
    <w:rsid w:val="008C66F6"/>
    <w:rsid w:val="00910E1F"/>
    <w:rsid w:val="00913202"/>
    <w:rsid w:val="00914012"/>
    <w:rsid w:val="00917DB5"/>
    <w:rsid w:val="00925892"/>
    <w:rsid w:val="00932DE2"/>
    <w:rsid w:val="00943BE7"/>
    <w:rsid w:val="00950B26"/>
    <w:rsid w:val="00951B3F"/>
    <w:rsid w:val="00955602"/>
    <w:rsid w:val="00970012"/>
    <w:rsid w:val="00970996"/>
    <w:rsid w:val="009737E8"/>
    <w:rsid w:val="00973EDF"/>
    <w:rsid w:val="00984FCB"/>
    <w:rsid w:val="009965BF"/>
    <w:rsid w:val="009A7434"/>
    <w:rsid w:val="009C6250"/>
    <w:rsid w:val="009E2D13"/>
    <w:rsid w:val="009E70CA"/>
    <w:rsid w:val="009F2BBE"/>
    <w:rsid w:val="00A002EB"/>
    <w:rsid w:val="00A12EA2"/>
    <w:rsid w:val="00A149C9"/>
    <w:rsid w:val="00A2674F"/>
    <w:rsid w:val="00A41516"/>
    <w:rsid w:val="00A436EB"/>
    <w:rsid w:val="00A476F5"/>
    <w:rsid w:val="00A520A4"/>
    <w:rsid w:val="00A54AA1"/>
    <w:rsid w:val="00A5636E"/>
    <w:rsid w:val="00A7069D"/>
    <w:rsid w:val="00A769FA"/>
    <w:rsid w:val="00AA2E80"/>
    <w:rsid w:val="00AC1B30"/>
    <w:rsid w:val="00AC45D3"/>
    <w:rsid w:val="00AC62F2"/>
    <w:rsid w:val="00AE606A"/>
    <w:rsid w:val="00B02340"/>
    <w:rsid w:val="00B11752"/>
    <w:rsid w:val="00B13BDA"/>
    <w:rsid w:val="00B21F0A"/>
    <w:rsid w:val="00B43606"/>
    <w:rsid w:val="00B45D95"/>
    <w:rsid w:val="00B62BF6"/>
    <w:rsid w:val="00B832A2"/>
    <w:rsid w:val="00B877CA"/>
    <w:rsid w:val="00BA66C3"/>
    <w:rsid w:val="00BA7C55"/>
    <w:rsid w:val="00BC23C9"/>
    <w:rsid w:val="00BE12FE"/>
    <w:rsid w:val="00BE6445"/>
    <w:rsid w:val="00C04D29"/>
    <w:rsid w:val="00C343D9"/>
    <w:rsid w:val="00C34750"/>
    <w:rsid w:val="00C40D46"/>
    <w:rsid w:val="00C466A2"/>
    <w:rsid w:val="00C51127"/>
    <w:rsid w:val="00C55D83"/>
    <w:rsid w:val="00C5728C"/>
    <w:rsid w:val="00C92660"/>
    <w:rsid w:val="00C93F9A"/>
    <w:rsid w:val="00C96022"/>
    <w:rsid w:val="00C96CCA"/>
    <w:rsid w:val="00CB16D2"/>
    <w:rsid w:val="00CB6E7E"/>
    <w:rsid w:val="00CC2666"/>
    <w:rsid w:val="00CC65B8"/>
    <w:rsid w:val="00CD05DC"/>
    <w:rsid w:val="00CD50A1"/>
    <w:rsid w:val="00CD5B0D"/>
    <w:rsid w:val="00CD6041"/>
    <w:rsid w:val="00CE0BC8"/>
    <w:rsid w:val="00CE69B6"/>
    <w:rsid w:val="00CE6EEF"/>
    <w:rsid w:val="00CF33BD"/>
    <w:rsid w:val="00D130DE"/>
    <w:rsid w:val="00D14A64"/>
    <w:rsid w:val="00D20C94"/>
    <w:rsid w:val="00D22EA2"/>
    <w:rsid w:val="00D24268"/>
    <w:rsid w:val="00D25B9B"/>
    <w:rsid w:val="00D45176"/>
    <w:rsid w:val="00D5126A"/>
    <w:rsid w:val="00D61B49"/>
    <w:rsid w:val="00D77C48"/>
    <w:rsid w:val="00D848A5"/>
    <w:rsid w:val="00DB3723"/>
    <w:rsid w:val="00DB4ECA"/>
    <w:rsid w:val="00DC1831"/>
    <w:rsid w:val="00DF6B66"/>
    <w:rsid w:val="00E03AF1"/>
    <w:rsid w:val="00E066E5"/>
    <w:rsid w:val="00E134F0"/>
    <w:rsid w:val="00E16ACA"/>
    <w:rsid w:val="00E23E99"/>
    <w:rsid w:val="00E3286D"/>
    <w:rsid w:val="00E34AE9"/>
    <w:rsid w:val="00E413DD"/>
    <w:rsid w:val="00E5318F"/>
    <w:rsid w:val="00E57885"/>
    <w:rsid w:val="00E61344"/>
    <w:rsid w:val="00E638C8"/>
    <w:rsid w:val="00E95D0C"/>
    <w:rsid w:val="00EA3DA2"/>
    <w:rsid w:val="00EB09FA"/>
    <w:rsid w:val="00EC13BE"/>
    <w:rsid w:val="00EF149B"/>
    <w:rsid w:val="00EF28F5"/>
    <w:rsid w:val="00F00F95"/>
    <w:rsid w:val="00F037CB"/>
    <w:rsid w:val="00F05A01"/>
    <w:rsid w:val="00F114B7"/>
    <w:rsid w:val="00F15E9F"/>
    <w:rsid w:val="00F368B1"/>
    <w:rsid w:val="00F3792E"/>
    <w:rsid w:val="00F37A88"/>
    <w:rsid w:val="00F40180"/>
    <w:rsid w:val="00F438DA"/>
    <w:rsid w:val="00F53FDC"/>
    <w:rsid w:val="00F7675C"/>
    <w:rsid w:val="00F82B62"/>
    <w:rsid w:val="00FA3A61"/>
    <w:rsid w:val="00FA3EB3"/>
    <w:rsid w:val="00FA5312"/>
    <w:rsid w:val="00FA5389"/>
    <w:rsid w:val="00FB607A"/>
    <w:rsid w:val="00FD35A6"/>
    <w:rsid w:val="00FE2E18"/>
    <w:rsid w:val="74C14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47784"/>
  <w15:chartTrackingRefBased/>
  <w15:docId w15:val="{07D4FFC7-AF39-4304-9CEF-B2C82E7E5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FD35A6"/>
  </w:style>
  <w:style w:type="paragraph" w:styleId="Heading1">
    <w:name w:val="heading 1"/>
    <w:basedOn w:val="Normal"/>
    <w:next w:val="Normal"/>
    <w:link w:val="Heading1Char"/>
    <w:uiPriority w:val="9"/>
    <w:qFormat/>
    <w:rsid w:val="00F53FDC"/>
    <w:pPr>
      <w:keepNext/>
      <w:keepLines/>
      <w:spacing w:before="240" w:after="0"/>
      <w:outlineLvl w:val="0"/>
    </w:pPr>
    <w:rPr>
      <w:rFonts w:asciiTheme="majorHAnsi" w:eastAsiaTheme="majorEastAsia" w:hAnsiTheme="majorHAnsi" w:cstheme="majorBidi"/>
      <w:b/>
      <w:color w:val="1F497D" w:themeColor="text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A0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16D2"/>
  </w:style>
  <w:style w:type="paragraph" w:styleId="Footer">
    <w:name w:val="footer"/>
    <w:basedOn w:val="Normal"/>
    <w:link w:val="FooterChar"/>
    <w:uiPriority w:val="99"/>
    <w:rsid w:val="001A0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16D2"/>
  </w:style>
  <w:style w:type="paragraph" w:styleId="NormalWeb">
    <w:name w:val="Normal (Web)"/>
    <w:basedOn w:val="Normal"/>
    <w:uiPriority w:val="99"/>
    <w:semiHidden/>
    <w:rsid w:val="001A0130"/>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semiHidden/>
    <w:qFormat/>
    <w:rsid w:val="001A0130"/>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E328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Web"/>
    <w:next w:val="Normal"/>
    <w:link w:val="TitleChar"/>
    <w:uiPriority w:val="10"/>
    <w:qFormat/>
    <w:rsid w:val="00E3286D"/>
    <w:pPr>
      <w:spacing w:before="0" w:beforeAutospacing="0" w:after="0" w:afterAutospacing="0" w:line="560" w:lineRule="exact"/>
    </w:pPr>
    <w:rPr>
      <w:rFonts w:ascii="Constantia" w:eastAsia="Times New Roman" w:hAnsi="Constantia"/>
      <w:b/>
      <w:bCs/>
      <w:color w:val="FFFFFF"/>
      <w:sz w:val="60"/>
      <w:szCs w:val="60"/>
    </w:rPr>
  </w:style>
  <w:style w:type="character" w:customStyle="1" w:styleId="TitleChar">
    <w:name w:val="Title Char"/>
    <w:basedOn w:val="DefaultParagraphFont"/>
    <w:link w:val="Title"/>
    <w:uiPriority w:val="10"/>
    <w:rsid w:val="00E3286D"/>
    <w:rPr>
      <w:rFonts w:ascii="Constantia" w:eastAsia="Times New Roman" w:hAnsi="Constantia" w:cs="Times New Roman"/>
      <w:b/>
      <w:bCs/>
      <w:color w:val="FFFFFF"/>
      <w:sz w:val="60"/>
      <w:szCs w:val="60"/>
    </w:rPr>
  </w:style>
  <w:style w:type="character" w:styleId="PlaceholderText">
    <w:name w:val="Placeholder Text"/>
    <w:basedOn w:val="DefaultParagraphFont"/>
    <w:uiPriority w:val="99"/>
    <w:semiHidden/>
    <w:rsid w:val="00E3286D"/>
    <w:rPr>
      <w:color w:val="808080"/>
    </w:rPr>
  </w:style>
  <w:style w:type="paragraph" w:styleId="ListNumber">
    <w:name w:val="List Number"/>
    <w:basedOn w:val="Normal"/>
    <w:uiPriority w:val="99"/>
    <w:rsid w:val="004F0368"/>
    <w:pPr>
      <w:numPr>
        <w:numId w:val="1"/>
      </w:numPr>
    </w:pPr>
    <w:rPr>
      <w:sz w:val="18"/>
      <w:lang w:val="en-ZA"/>
    </w:rPr>
  </w:style>
  <w:style w:type="character" w:styleId="Emphasis">
    <w:name w:val="Emphasis"/>
    <w:basedOn w:val="DefaultParagraphFont"/>
    <w:uiPriority w:val="20"/>
    <w:qFormat/>
    <w:rsid w:val="00FA3EB3"/>
    <w:rPr>
      <w:rFonts w:asciiTheme="minorHAnsi" w:hAnsiTheme="minorHAnsi"/>
      <w:b w:val="0"/>
      <w:i w:val="0"/>
      <w:iCs/>
      <w:caps w:val="0"/>
      <w:smallCaps w:val="0"/>
    </w:rPr>
  </w:style>
  <w:style w:type="paragraph" w:customStyle="1" w:styleId="Field">
    <w:name w:val="Field"/>
    <w:basedOn w:val="Normal"/>
    <w:qFormat/>
    <w:rsid w:val="00232876"/>
    <w:pPr>
      <w:spacing w:after="0" w:line="216" w:lineRule="auto"/>
    </w:pPr>
    <w:rPr>
      <w:i/>
      <w:sz w:val="16"/>
    </w:rPr>
  </w:style>
  <w:style w:type="paragraph" w:styleId="Signature">
    <w:name w:val="Signature"/>
    <w:basedOn w:val="Normal"/>
    <w:link w:val="SignatureChar"/>
    <w:uiPriority w:val="99"/>
    <w:rsid w:val="00CB16D2"/>
    <w:pPr>
      <w:spacing w:after="0" w:line="240" w:lineRule="auto"/>
      <w:ind w:left="4320"/>
      <w:jc w:val="right"/>
    </w:pPr>
    <w:rPr>
      <w:sz w:val="18"/>
    </w:rPr>
  </w:style>
  <w:style w:type="character" w:customStyle="1" w:styleId="SignatureChar">
    <w:name w:val="Signature Char"/>
    <w:basedOn w:val="DefaultParagraphFont"/>
    <w:link w:val="Signature"/>
    <w:uiPriority w:val="99"/>
    <w:rsid w:val="00CB16D2"/>
    <w:rPr>
      <w:sz w:val="18"/>
    </w:rPr>
  </w:style>
  <w:style w:type="paragraph" w:styleId="NoSpacing">
    <w:name w:val="No Spacing"/>
    <w:uiPriority w:val="1"/>
    <w:qFormat/>
    <w:rsid w:val="00696B6E"/>
    <w:pPr>
      <w:spacing w:after="0" w:line="240" w:lineRule="auto"/>
    </w:pPr>
  </w:style>
  <w:style w:type="character" w:customStyle="1" w:styleId="Heading1Char">
    <w:name w:val="Heading 1 Char"/>
    <w:basedOn w:val="DefaultParagraphFont"/>
    <w:link w:val="Heading1"/>
    <w:uiPriority w:val="9"/>
    <w:rsid w:val="00F53FDC"/>
    <w:rPr>
      <w:rFonts w:asciiTheme="majorHAnsi" w:eastAsiaTheme="majorEastAsia" w:hAnsiTheme="majorHAnsi" w:cstheme="majorBidi"/>
      <w:b/>
      <w:color w:val="1F497D" w:themeColor="text2"/>
      <w:sz w:val="32"/>
      <w:szCs w:val="32"/>
    </w:rPr>
  </w:style>
  <w:style w:type="paragraph" w:customStyle="1" w:styleId="Labels">
    <w:name w:val="Labels"/>
    <w:basedOn w:val="Normal"/>
    <w:qFormat/>
    <w:rsid w:val="00FD35A6"/>
    <w:pPr>
      <w:spacing w:after="0"/>
    </w:pPr>
    <w:rPr>
      <w:sz w:val="18"/>
    </w:rPr>
  </w:style>
  <w:style w:type="table" w:customStyle="1" w:styleId="OfficeHours">
    <w:name w:val="Office Hours"/>
    <w:basedOn w:val="TableNormal"/>
    <w:uiPriority w:val="99"/>
    <w:rsid w:val="00FD35A6"/>
    <w:pPr>
      <w:spacing w:after="0" w:line="240" w:lineRule="auto"/>
    </w:pPr>
    <w:tblPr>
      <w:tblCellMar>
        <w:left w:w="216" w:type="dxa"/>
        <w:right w:w="216" w:type="dxa"/>
      </w:tblCellMar>
    </w:tblPr>
    <w:tcPr>
      <w:vAlign w:val="bottom"/>
    </w:tcPr>
    <w:tblStylePr w:type="firstRow">
      <w:pPr>
        <w:jc w:val="center"/>
      </w:pPr>
      <w:rPr>
        <w:b/>
      </w:rPr>
      <w:tblPr/>
      <w:tcPr>
        <w:vAlign w:val="top"/>
      </w:tcPr>
    </w:tblStylePr>
  </w:style>
  <w:style w:type="character" w:styleId="Hyperlink">
    <w:name w:val="Hyperlink"/>
    <w:basedOn w:val="DefaultParagraphFont"/>
    <w:uiPriority w:val="99"/>
    <w:unhideWhenUsed/>
    <w:rsid w:val="000918C6"/>
    <w:rPr>
      <w:color w:val="0096D2" w:themeColor="hyperlink"/>
      <w:u w:val="single"/>
    </w:rPr>
  </w:style>
  <w:style w:type="character" w:styleId="UnresolvedMention">
    <w:name w:val="Unresolved Mention"/>
    <w:basedOn w:val="DefaultParagraphFont"/>
    <w:uiPriority w:val="99"/>
    <w:semiHidden/>
    <w:unhideWhenUsed/>
    <w:rsid w:val="000918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nfo@bellehorizon.co.z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lin\AppData\Roaming\Microsoft\Templates\Practice%20update%20form%20healthcare.dotx" TargetMode="External"/></Relationships>
</file>

<file path=word/theme/theme1.xml><?xml version="1.0" encoding="utf-8"?>
<a:theme xmlns:a="http://schemas.openxmlformats.org/drawingml/2006/main" name="Business Theme to use">
  <a:themeElements>
    <a:clrScheme name="BUS_Activity Based Cost Tracker">
      <a:dk1>
        <a:sysClr val="windowText" lastClr="000000"/>
      </a:dk1>
      <a:lt1>
        <a:sysClr val="window" lastClr="FFFFFF"/>
      </a:lt1>
      <a:dk2>
        <a:srgbClr val="1F497D"/>
      </a:dk2>
      <a:lt2>
        <a:srgbClr val="EEECE1"/>
      </a:lt2>
      <a:accent1>
        <a:srgbClr val="F7F5E6"/>
      </a:accent1>
      <a:accent2>
        <a:srgbClr val="333A56"/>
      </a:accent2>
      <a:accent3>
        <a:srgbClr val="52658F"/>
      </a:accent3>
      <a:accent4>
        <a:srgbClr val="E8E8E8"/>
      </a:accent4>
      <a:accent5>
        <a:srgbClr val="000000"/>
      </a:accent5>
      <a:accent6>
        <a:srgbClr val="8A8A8A"/>
      </a:accent6>
      <a:hlink>
        <a:srgbClr val="0096D2"/>
      </a:hlink>
      <a:folHlink>
        <a:srgbClr val="00578B"/>
      </a:folHlink>
    </a:clrScheme>
    <a:fontScheme name="Custom 53">
      <a:majorFont>
        <a:latin typeface="Franklin Gothic Book"/>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Dark" id="{D39323B7-B2D6-4C10-818B-A5CD4ACE85BD}" vid="{15FD9199-0511-4D87-8BFB-2FF3F0C5B5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CD373B-0576-4E44-A284-0B50CBA69FE3}">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5C8FD774-1B5E-437E-BA97-7C2A38EA27E6}">
  <ds:schemaRefs>
    <ds:schemaRef ds:uri="http://schemas.microsoft.com/sharepoint/v3/contenttype/forms"/>
  </ds:schemaRefs>
</ds:datastoreItem>
</file>

<file path=customXml/itemProps3.xml><?xml version="1.0" encoding="utf-8"?>
<ds:datastoreItem xmlns:ds="http://schemas.openxmlformats.org/officeDocument/2006/customXml" ds:itemID="{BD0A489A-9285-41C3-9CE8-3D353681C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Practice update form healthcare.dotx</Template>
  <TotalTime>28</TotalTime>
  <Pages>5</Pages>
  <Words>722</Words>
  <Characters>3816</Characters>
  <Application>Microsoft Office Word</Application>
  <DocSecurity>0</DocSecurity>
  <Lines>346</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Melinda Nti</cp:lastModifiedBy>
  <cp:revision>25</cp:revision>
  <dcterms:created xsi:type="dcterms:W3CDTF">2023-11-12T19:07:00Z</dcterms:created>
  <dcterms:modified xsi:type="dcterms:W3CDTF">2025-11-03T14:01:00Z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